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7630F2" w:rsidRPr="00495014" w14:paraId="2967C12E" w14:textId="77777777" w:rsidTr="00B17E13">
        <w:trPr>
          <w:trHeight w:val="8354"/>
        </w:trPr>
        <w:tc>
          <w:tcPr>
            <w:tcW w:w="10485" w:type="dxa"/>
          </w:tcPr>
          <w:p w14:paraId="6112CDA3" w14:textId="14B1E732" w:rsidR="007630F2" w:rsidRPr="00594D7E" w:rsidRDefault="00514CB1" w:rsidP="00B17E13">
            <w:pPr>
              <w:spacing w:line="240" w:lineRule="auto"/>
              <w:jc w:val="right"/>
              <w:rPr>
                <w:bCs/>
                <w:color w:val="D83B01"/>
                <w:sz w:val="44"/>
              </w:rPr>
            </w:pPr>
            <w:r>
              <w:rPr>
                <w:noProof/>
              </w:rPr>
              <w:drawing>
                <wp:inline distT="0" distB="0" distL="0" distR="0" wp14:anchorId="07FF154D" wp14:editId="5FE0DDEC">
                  <wp:extent cx="2004060" cy="1714500"/>
                  <wp:effectExtent l="0" t="0" r="0" b="0"/>
                  <wp:docPr id="567376764" name="Picture 2" descr="A red and white shield with a letter h and a cros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376764" name="Picture 2" descr="A red and white shield with a letter h and a cros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0F2" w:rsidRPr="00495014" w14:paraId="58419EEA" w14:textId="77777777" w:rsidTr="00377792">
        <w:trPr>
          <w:trHeight w:val="3446"/>
        </w:trPr>
        <w:tc>
          <w:tcPr>
            <w:tcW w:w="10485" w:type="dxa"/>
          </w:tcPr>
          <w:p w14:paraId="7A9F75A2" w14:textId="66CFA304" w:rsidR="00F1273A" w:rsidRPr="005C6902" w:rsidRDefault="00F1273A" w:rsidP="00FB6417">
            <w:pPr>
              <w:pStyle w:val="Title"/>
              <w:rPr>
                <w:rFonts w:ascii="Times New Roman" w:hAnsi="Times New Roman" w:cs="Times New Roman"/>
                <w:color w:val="000000" w:themeColor="background1"/>
              </w:rPr>
            </w:pPr>
            <w:r w:rsidRPr="005C6902">
              <w:rPr>
                <w:rFonts w:ascii="Times New Roman" w:hAnsi="Times New Roman" w:cs="Times New Roman"/>
                <w:color w:val="000000" w:themeColor="background1"/>
              </w:rPr>
              <w:t>Better Hope Hospital</w:t>
            </w:r>
          </w:p>
          <w:p w14:paraId="77A6E239" w14:textId="49D320B2" w:rsidR="007630F2" w:rsidRPr="004E6C41" w:rsidRDefault="005E454D" w:rsidP="004E6C41">
            <w:pPr>
              <w:pStyle w:val="Title"/>
              <w:rPr>
                <w:rFonts w:ascii="Times New Roman" w:hAnsi="Times New Roman" w:cs="Times New Roman"/>
                <w:color w:val="000000" w:themeColor="background1"/>
              </w:rPr>
            </w:pPr>
            <w:r w:rsidRPr="005C6902">
              <w:rPr>
                <w:rFonts w:ascii="Times New Roman" w:hAnsi="Times New Roman" w:cs="Times New Roman"/>
                <w:color w:val="000000" w:themeColor="background1"/>
              </w:rPr>
              <w:t>Executive Summary</w:t>
            </w:r>
          </w:p>
        </w:tc>
      </w:tr>
    </w:tbl>
    <w:p w14:paraId="38F7D56F" w14:textId="77777777" w:rsidR="007F3D82" w:rsidRPr="00495014" w:rsidRDefault="007F3D82" w:rsidP="00E667B3">
      <w:pPr>
        <w:sectPr w:rsidR="007F3D82" w:rsidRPr="00495014" w:rsidSect="005E14D5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 w:code="1"/>
          <w:pgMar w:top="1701" w:right="720" w:bottom="1672" w:left="720" w:header="578" w:footer="142" w:gutter="0"/>
          <w:cols w:space="720"/>
          <w:titlePg/>
          <w:docGrid w:linePitch="360"/>
        </w:sectPr>
      </w:pPr>
    </w:p>
    <w:p w14:paraId="0B2DC3B6" w14:textId="7D42E527" w:rsidR="001E6CEB" w:rsidRPr="00495014" w:rsidRDefault="001E6CEB" w:rsidP="007F3D82">
      <w:pPr>
        <w:spacing w:after="0" w:line="259" w:lineRule="auto"/>
      </w:pPr>
    </w:p>
    <w:p w14:paraId="75B9D0E4" w14:textId="77777777" w:rsidR="00743D10" w:rsidRPr="00C33966" w:rsidRDefault="00000000" w:rsidP="00DD2790">
      <w:pPr>
        <w:pStyle w:val="Heading1"/>
        <w:rPr>
          <w:rFonts w:ascii="Times New Roman" w:hAnsi="Times New Roman" w:cs="Times New Roman"/>
          <w:color w:val="000000" w:themeColor="background1"/>
        </w:rPr>
      </w:pPr>
      <w:sdt>
        <w:sdtPr>
          <w:rPr>
            <w:rFonts w:ascii="Times New Roman" w:hAnsi="Times New Roman" w:cs="Times New Roman"/>
            <w:color w:val="000000" w:themeColor="background1"/>
          </w:rPr>
          <w:id w:val="612258747"/>
          <w:placeholder>
            <w:docPart w:val="8E28759BB56543549464DCFF8C0B74C4"/>
          </w:placeholder>
          <w:temporary/>
          <w:showingPlcHdr/>
          <w15:appearance w15:val="hidden"/>
          <w:text/>
        </w:sdtPr>
        <w:sdtContent>
          <w:r w:rsidR="00DF5141" w:rsidRPr="00C33966">
            <w:rPr>
              <w:rFonts w:ascii="Times New Roman" w:hAnsi="Times New Roman" w:cs="Times New Roman"/>
              <w:color w:val="000000" w:themeColor="background1"/>
            </w:rPr>
            <w:t>EXECUTIVE SUMMARY</w:t>
          </w:r>
        </w:sdtContent>
      </w:sdt>
    </w:p>
    <w:p w14:paraId="1F8A96E9" w14:textId="24B37C91" w:rsidR="00F33362" w:rsidRDefault="005045BC" w:rsidP="007F3D82">
      <w:r>
        <w:rPr>
          <w:rFonts w:ascii="Times New Roman" w:hAnsi="Times New Roman" w:cs="Times New Roman"/>
          <w:b/>
          <w:bCs/>
          <w:sz w:val="24"/>
          <w:szCs w:val="24"/>
        </w:rPr>
        <w:t>Our Mission</w:t>
      </w:r>
      <w:r w:rsidR="00AE732D">
        <w:tab/>
      </w:r>
    </w:p>
    <w:p w14:paraId="5EDEBACC" w14:textId="74CA2274" w:rsidR="00DD1468" w:rsidRDefault="00AE732D" w:rsidP="000A5C89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</w:t>
      </w:r>
      <w:r w:rsidR="0008540B">
        <w:rPr>
          <w:rFonts w:ascii="Times New Roman" w:hAnsi="Times New Roman" w:cs="Times New Roman"/>
          <w:sz w:val="24"/>
          <w:szCs w:val="24"/>
        </w:rPr>
        <w:t xml:space="preserve">summary report </w:t>
      </w:r>
      <w:r w:rsidR="00AA371C">
        <w:rPr>
          <w:rFonts w:ascii="Times New Roman" w:hAnsi="Times New Roman" w:cs="Times New Roman"/>
          <w:sz w:val="24"/>
          <w:szCs w:val="24"/>
        </w:rPr>
        <w:t xml:space="preserve">aims to justify the need for our upcoming Seventh Annual Organ Donor Signup Gala. As </w:t>
      </w:r>
      <w:r w:rsidR="00F33362">
        <w:rPr>
          <w:rFonts w:ascii="Times New Roman" w:hAnsi="Times New Roman" w:cs="Times New Roman"/>
          <w:sz w:val="24"/>
          <w:szCs w:val="24"/>
        </w:rPr>
        <w:t xml:space="preserve">the event </w:t>
      </w:r>
      <w:r w:rsidR="008203B1">
        <w:rPr>
          <w:rFonts w:ascii="Times New Roman" w:hAnsi="Times New Roman" w:cs="Times New Roman"/>
          <w:sz w:val="24"/>
          <w:szCs w:val="24"/>
        </w:rPr>
        <w:t>draws</w:t>
      </w:r>
      <w:r w:rsidR="00F33362">
        <w:rPr>
          <w:rFonts w:ascii="Times New Roman" w:hAnsi="Times New Roman" w:cs="Times New Roman"/>
          <w:sz w:val="24"/>
          <w:szCs w:val="24"/>
        </w:rPr>
        <w:t xml:space="preserve"> closer</w:t>
      </w:r>
      <w:r w:rsidR="005045BC">
        <w:rPr>
          <w:rFonts w:ascii="Times New Roman" w:hAnsi="Times New Roman" w:cs="Times New Roman"/>
          <w:sz w:val="24"/>
          <w:szCs w:val="24"/>
        </w:rPr>
        <w:t xml:space="preserve">, </w:t>
      </w:r>
      <w:r w:rsidR="003A1E3A">
        <w:rPr>
          <w:rFonts w:ascii="Times New Roman" w:hAnsi="Times New Roman" w:cs="Times New Roman"/>
          <w:sz w:val="24"/>
          <w:szCs w:val="24"/>
        </w:rPr>
        <w:t>everyone</w:t>
      </w:r>
      <w:r w:rsidR="00FD70EF">
        <w:rPr>
          <w:rFonts w:ascii="Times New Roman" w:hAnsi="Times New Roman" w:cs="Times New Roman"/>
          <w:sz w:val="24"/>
          <w:szCs w:val="24"/>
        </w:rPr>
        <w:t xml:space="preserve"> must be</w:t>
      </w:r>
      <w:r w:rsidR="005045BC">
        <w:rPr>
          <w:rFonts w:ascii="Times New Roman" w:hAnsi="Times New Roman" w:cs="Times New Roman"/>
          <w:sz w:val="24"/>
          <w:szCs w:val="24"/>
        </w:rPr>
        <w:t xml:space="preserve"> reminded of our hospital’s mission</w:t>
      </w:r>
      <w:r w:rsidR="00FD70EF">
        <w:rPr>
          <w:rFonts w:ascii="Times New Roman" w:hAnsi="Times New Roman" w:cs="Times New Roman"/>
          <w:sz w:val="24"/>
          <w:szCs w:val="24"/>
        </w:rPr>
        <w:t>:</w:t>
      </w:r>
      <w:r w:rsidR="005045BC">
        <w:rPr>
          <w:rFonts w:ascii="Times New Roman" w:hAnsi="Times New Roman" w:cs="Times New Roman"/>
          <w:sz w:val="24"/>
          <w:szCs w:val="24"/>
        </w:rPr>
        <w:t xml:space="preserve"> to </w:t>
      </w:r>
      <w:r w:rsidR="00FD70EF">
        <w:rPr>
          <w:rFonts w:ascii="Times New Roman" w:hAnsi="Times New Roman" w:cs="Times New Roman"/>
          <w:sz w:val="24"/>
          <w:szCs w:val="24"/>
        </w:rPr>
        <w:t>ensure every</w:t>
      </w:r>
      <w:r w:rsidR="003A1E3A">
        <w:rPr>
          <w:rFonts w:ascii="Times New Roman" w:hAnsi="Times New Roman" w:cs="Times New Roman"/>
          <w:sz w:val="24"/>
          <w:szCs w:val="24"/>
        </w:rPr>
        <w:t xml:space="preserve"> person</w:t>
      </w:r>
      <w:r w:rsidR="00FD70EF">
        <w:rPr>
          <w:rFonts w:ascii="Times New Roman" w:hAnsi="Times New Roman" w:cs="Times New Roman"/>
          <w:sz w:val="24"/>
          <w:szCs w:val="24"/>
        </w:rPr>
        <w:t xml:space="preserve"> in need of a life-saving organ donation has a fighting chance. </w:t>
      </w:r>
    </w:p>
    <w:p w14:paraId="4D73FFB6" w14:textId="55207D9C" w:rsidR="000A5C89" w:rsidRDefault="00BE4751" w:rsidP="00BE475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Event Description</w:t>
      </w:r>
    </w:p>
    <w:p w14:paraId="3F85B503" w14:textId="60AF0239" w:rsidR="00206A8B" w:rsidRDefault="00BE4751" w:rsidP="00206A8B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206A8B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ala is to be held at the </w:t>
      </w:r>
      <w:r w:rsidR="007F68D3">
        <w:rPr>
          <w:rFonts w:ascii="Times New Roman" w:hAnsi="Times New Roman" w:cs="Times New Roman"/>
          <w:sz w:val="24"/>
          <w:szCs w:val="24"/>
        </w:rPr>
        <w:t>Starling Reception Hall on June 8</w:t>
      </w:r>
      <w:r w:rsidR="007F68D3" w:rsidRPr="007F68D3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7F68D3">
        <w:rPr>
          <w:rFonts w:ascii="Times New Roman" w:hAnsi="Times New Roman" w:cs="Times New Roman"/>
          <w:sz w:val="24"/>
          <w:szCs w:val="24"/>
        </w:rPr>
        <w:t xml:space="preserve"> of this year</w:t>
      </w:r>
      <w:r w:rsidR="00434260">
        <w:rPr>
          <w:rFonts w:ascii="Times New Roman" w:hAnsi="Times New Roman" w:cs="Times New Roman"/>
          <w:sz w:val="24"/>
          <w:szCs w:val="24"/>
        </w:rPr>
        <w:t>.</w:t>
      </w:r>
      <w:r w:rsidR="00E414DA">
        <w:rPr>
          <w:rFonts w:ascii="Times New Roman" w:hAnsi="Times New Roman" w:cs="Times New Roman"/>
          <w:sz w:val="24"/>
          <w:szCs w:val="24"/>
        </w:rPr>
        <w:t xml:space="preserve"> </w:t>
      </w:r>
      <w:r w:rsidR="00434260">
        <w:rPr>
          <w:rFonts w:ascii="Times New Roman" w:hAnsi="Times New Roman" w:cs="Times New Roman"/>
          <w:sz w:val="24"/>
          <w:szCs w:val="24"/>
        </w:rPr>
        <w:t>Doors</w:t>
      </w:r>
      <w:r w:rsidR="00682C7D">
        <w:rPr>
          <w:rFonts w:ascii="Times New Roman" w:hAnsi="Times New Roman" w:cs="Times New Roman"/>
          <w:sz w:val="24"/>
          <w:szCs w:val="24"/>
        </w:rPr>
        <w:t xml:space="preserve"> open at </w:t>
      </w:r>
      <w:r w:rsidR="00434260">
        <w:rPr>
          <w:rFonts w:ascii="Times New Roman" w:hAnsi="Times New Roman" w:cs="Times New Roman"/>
          <w:sz w:val="24"/>
          <w:szCs w:val="24"/>
        </w:rPr>
        <w:t>3:00 pm</w:t>
      </w:r>
      <w:r w:rsidR="00682C7D">
        <w:rPr>
          <w:rFonts w:ascii="Times New Roman" w:hAnsi="Times New Roman" w:cs="Times New Roman"/>
          <w:sz w:val="24"/>
          <w:szCs w:val="24"/>
        </w:rPr>
        <w:t xml:space="preserve"> with dinner being served at </w:t>
      </w:r>
      <w:r w:rsidR="00434260">
        <w:rPr>
          <w:rFonts w:ascii="Times New Roman" w:hAnsi="Times New Roman" w:cs="Times New Roman"/>
          <w:sz w:val="24"/>
          <w:szCs w:val="24"/>
        </w:rPr>
        <w:t>4:00 pm, the gala is expected to last until 8:00 pm, please plan accordingly.</w:t>
      </w:r>
      <w:r w:rsidR="00655A85">
        <w:rPr>
          <w:rFonts w:ascii="Times New Roman" w:hAnsi="Times New Roman" w:cs="Times New Roman"/>
          <w:sz w:val="24"/>
          <w:szCs w:val="24"/>
        </w:rPr>
        <w:t xml:space="preserve"> </w:t>
      </w:r>
      <w:r w:rsidR="00434260">
        <w:rPr>
          <w:rFonts w:ascii="Times New Roman" w:hAnsi="Times New Roman" w:cs="Times New Roman"/>
          <w:sz w:val="24"/>
          <w:szCs w:val="24"/>
        </w:rPr>
        <w:t>O</w:t>
      </w:r>
      <w:r w:rsidR="00E414DA">
        <w:rPr>
          <w:rFonts w:ascii="Times New Roman" w:hAnsi="Times New Roman" w:cs="Times New Roman"/>
          <w:sz w:val="24"/>
          <w:szCs w:val="24"/>
        </w:rPr>
        <w:t xml:space="preserve">nly black-tie attire is </w:t>
      </w:r>
      <w:r w:rsidR="00655A85">
        <w:rPr>
          <w:rFonts w:ascii="Times New Roman" w:hAnsi="Times New Roman" w:cs="Times New Roman"/>
          <w:sz w:val="24"/>
          <w:szCs w:val="24"/>
        </w:rPr>
        <w:t>appropriate</w:t>
      </w:r>
      <w:r w:rsidR="00434260">
        <w:rPr>
          <w:rFonts w:ascii="Times New Roman" w:hAnsi="Times New Roman" w:cs="Times New Roman"/>
          <w:sz w:val="24"/>
          <w:szCs w:val="24"/>
        </w:rPr>
        <w:t>; p</w:t>
      </w:r>
      <w:r w:rsidR="00655A85">
        <w:rPr>
          <w:rFonts w:ascii="Times New Roman" w:hAnsi="Times New Roman" w:cs="Times New Roman"/>
          <w:sz w:val="24"/>
          <w:szCs w:val="24"/>
        </w:rPr>
        <w:t>lease plan your wardrobe accordingly</w:t>
      </w:r>
      <w:r w:rsidR="00952D54">
        <w:rPr>
          <w:rFonts w:ascii="Times New Roman" w:hAnsi="Times New Roman" w:cs="Times New Roman"/>
          <w:sz w:val="24"/>
          <w:szCs w:val="24"/>
        </w:rPr>
        <w:t>. After a five-course dinner, raffles and silent auctions will take place to encourage donations toward</w:t>
      </w:r>
      <w:r w:rsidR="00206A8B" w:rsidRPr="00206A8B">
        <w:rPr>
          <w:rFonts w:ascii="Times New Roman" w:hAnsi="Times New Roman" w:cs="Times New Roman"/>
          <w:sz w:val="24"/>
          <w:szCs w:val="24"/>
        </w:rPr>
        <w:t xml:space="preserve"> the United Network for Organ Sharing (UNOS).</w:t>
      </w:r>
      <w:r w:rsidR="00206A8B">
        <w:rPr>
          <w:rFonts w:ascii="Times New Roman" w:hAnsi="Times New Roman" w:cs="Times New Roman"/>
          <w:sz w:val="24"/>
          <w:szCs w:val="24"/>
        </w:rPr>
        <w:t xml:space="preserve"> The gala </w:t>
      </w:r>
      <w:r w:rsidR="008147F4">
        <w:rPr>
          <w:rFonts w:ascii="Times New Roman" w:hAnsi="Times New Roman" w:cs="Times New Roman"/>
          <w:sz w:val="24"/>
          <w:szCs w:val="24"/>
        </w:rPr>
        <w:t>will conclude with guest speakers Congressman Mike Dewitt</w:t>
      </w:r>
      <w:r w:rsidR="00AD1B49">
        <w:rPr>
          <w:rFonts w:ascii="Times New Roman" w:hAnsi="Times New Roman" w:cs="Times New Roman"/>
          <w:sz w:val="24"/>
          <w:szCs w:val="24"/>
        </w:rPr>
        <w:t xml:space="preserve"> and Kenzie Martin, the latter of </w:t>
      </w:r>
      <w:r w:rsidR="00CB20A3">
        <w:rPr>
          <w:rFonts w:ascii="Times New Roman" w:hAnsi="Times New Roman" w:cs="Times New Roman"/>
          <w:sz w:val="24"/>
          <w:szCs w:val="24"/>
        </w:rPr>
        <w:t>whom</w:t>
      </w:r>
      <w:r w:rsidR="00AD1B49">
        <w:rPr>
          <w:rFonts w:ascii="Times New Roman" w:hAnsi="Times New Roman" w:cs="Times New Roman"/>
          <w:sz w:val="24"/>
          <w:szCs w:val="24"/>
        </w:rPr>
        <w:t xml:space="preserve"> received a life-saving heart transplant after her heart was weakened</w:t>
      </w:r>
      <w:r w:rsidR="00042CF0">
        <w:rPr>
          <w:rFonts w:ascii="Times New Roman" w:hAnsi="Times New Roman" w:cs="Times New Roman"/>
          <w:sz w:val="24"/>
          <w:szCs w:val="24"/>
        </w:rPr>
        <w:t xml:space="preserve"> by the rare disease </w:t>
      </w:r>
      <w:r w:rsidR="00B25B24" w:rsidRPr="00B25B24">
        <w:rPr>
          <w:rFonts w:ascii="Times New Roman" w:hAnsi="Times New Roman" w:cs="Times New Roman"/>
          <w:i/>
          <w:iCs/>
          <w:sz w:val="24"/>
          <w:szCs w:val="24"/>
        </w:rPr>
        <w:t>Becker Muscular Dystrophy</w:t>
      </w:r>
      <w:r w:rsidR="00B25B24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</w:p>
    <w:p w14:paraId="606202BC" w14:textId="3B388C64" w:rsidR="006C1BC5" w:rsidRDefault="006C1BC5" w:rsidP="00206A8B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Challenges</w:t>
      </w:r>
    </w:p>
    <w:p w14:paraId="45FE4C97" w14:textId="0A9A232C" w:rsidR="006C1BC5" w:rsidRDefault="006C1BC5" w:rsidP="00206A8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40208">
        <w:rPr>
          <w:rFonts w:ascii="Times New Roman" w:hAnsi="Times New Roman" w:cs="Times New Roman"/>
          <w:sz w:val="24"/>
          <w:szCs w:val="24"/>
        </w:rPr>
        <w:t>This gala will be our seventh in as many years, with only three years left to achieve our ten-year goal of 10,000 new organ donors</w:t>
      </w:r>
      <w:r w:rsidR="00533469">
        <w:rPr>
          <w:rFonts w:ascii="Times New Roman" w:hAnsi="Times New Roman" w:cs="Times New Roman"/>
          <w:sz w:val="24"/>
          <w:szCs w:val="24"/>
        </w:rPr>
        <w:t>.</w:t>
      </w:r>
      <w:r w:rsidR="00640208">
        <w:rPr>
          <w:rFonts w:ascii="Times New Roman" w:hAnsi="Times New Roman" w:cs="Times New Roman"/>
          <w:sz w:val="24"/>
          <w:szCs w:val="24"/>
        </w:rPr>
        <w:t xml:space="preserve"> </w:t>
      </w:r>
      <w:r w:rsidR="00533469">
        <w:rPr>
          <w:rFonts w:ascii="Times New Roman" w:hAnsi="Times New Roman" w:cs="Times New Roman"/>
          <w:sz w:val="24"/>
          <w:szCs w:val="24"/>
        </w:rPr>
        <w:t>W</w:t>
      </w:r>
      <w:r w:rsidR="00640208">
        <w:rPr>
          <w:rFonts w:ascii="Times New Roman" w:hAnsi="Times New Roman" w:cs="Times New Roman"/>
          <w:sz w:val="24"/>
          <w:szCs w:val="24"/>
        </w:rPr>
        <w:t xml:space="preserve">e will need to </w:t>
      </w:r>
      <w:r w:rsidR="00533469">
        <w:rPr>
          <w:rFonts w:ascii="Times New Roman" w:hAnsi="Times New Roman" w:cs="Times New Roman"/>
          <w:sz w:val="24"/>
          <w:szCs w:val="24"/>
        </w:rPr>
        <w:t xml:space="preserve">have </w:t>
      </w:r>
      <w:r w:rsidR="00640208">
        <w:rPr>
          <w:rFonts w:ascii="Times New Roman" w:hAnsi="Times New Roman" w:cs="Times New Roman"/>
          <w:sz w:val="24"/>
          <w:szCs w:val="24"/>
        </w:rPr>
        <w:t xml:space="preserve">at least </w:t>
      </w:r>
      <w:r w:rsidR="00533469">
        <w:rPr>
          <w:rFonts w:ascii="Times New Roman" w:hAnsi="Times New Roman" w:cs="Times New Roman"/>
          <w:sz w:val="24"/>
          <w:szCs w:val="24"/>
        </w:rPr>
        <w:t xml:space="preserve">1,000 new donors signed up at the end of the night. </w:t>
      </w:r>
      <w:r w:rsidR="00843863">
        <w:rPr>
          <w:rFonts w:ascii="Times New Roman" w:hAnsi="Times New Roman" w:cs="Times New Roman"/>
          <w:sz w:val="24"/>
          <w:szCs w:val="24"/>
        </w:rPr>
        <w:t xml:space="preserve">Though we are ahead of schedule due </w:t>
      </w:r>
      <w:r w:rsidR="00B30707">
        <w:rPr>
          <w:rFonts w:ascii="Times New Roman" w:hAnsi="Times New Roman" w:cs="Times New Roman"/>
          <w:sz w:val="24"/>
          <w:szCs w:val="24"/>
        </w:rPr>
        <w:t xml:space="preserve">to exceptional performances at the past six galas, </w:t>
      </w:r>
      <w:r w:rsidR="00F308BC">
        <w:rPr>
          <w:rFonts w:ascii="Times New Roman" w:hAnsi="Times New Roman" w:cs="Times New Roman"/>
          <w:sz w:val="24"/>
          <w:szCs w:val="24"/>
        </w:rPr>
        <w:t>this goal must be</w:t>
      </w:r>
      <w:r w:rsidR="00B30707">
        <w:rPr>
          <w:rFonts w:ascii="Times New Roman" w:hAnsi="Times New Roman" w:cs="Times New Roman"/>
          <w:sz w:val="24"/>
          <w:szCs w:val="24"/>
        </w:rPr>
        <w:t xml:space="preserve"> either met or reached by the end of the gala to ensure our continued success. Spread the word</w:t>
      </w:r>
      <w:r w:rsidR="00F308BC">
        <w:rPr>
          <w:rFonts w:ascii="Times New Roman" w:hAnsi="Times New Roman" w:cs="Times New Roman"/>
          <w:sz w:val="24"/>
          <w:szCs w:val="24"/>
        </w:rPr>
        <w:t xml:space="preserve"> to friends, family, </w:t>
      </w:r>
      <w:r w:rsidR="001B20AD">
        <w:rPr>
          <w:rFonts w:ascii="Times New Roman" w:hAnsi="Times New Roman" w:cs="Times New Roman"/>
          <w:sz w:val="24"/>
          <w:szCs w:val="24"/>
        </w:rPr>
        <w:t xml:space="preserve">and </w:t>
      </w:r>
      <w:r w:rsidR="00F308BC">
        <w:rPr>
          <w:rFonts w:ascii="Times New Roman" w:hAnsi="Times New Roman" w:cs="Times New Roman"/>
          <w:sz w:val="24"/>
          <w:szCs w:val="24"/>
        </w:rPr>
        <w:t>even strangers</w:t>
      </w:r>
      <w:r w:rsidR="001B20AD">
        <w:rPr>
          <w:rFonts w:ascii="Times New Roman" w:hAnsi="Times New Roman" w:cs="Times New Roman"/>
          <w:sz w:val="24"/>
          <w:szCs w:val="24"/>
        </w:rPr>
        <w:t>.</w:t>
      </w:r>
      <w:r w:rsidR="00F308BC">
        <w:rPr>
          <w:rFonts w:ascii="Times New Roman" w:hAnsi="Times New Roman" w:cs="Times New Roman"/>
          <w:sz w:val="24"/>
          <w:szCs w:val="24"/>
        </w:rPr>
        <w:t xml:space="preserve"> </w:t>
      </w:r>
      <w:r w:rsidR="001B20AD">
        <w:rPr>
          <w:rFonts w:ascii="Times New Roman" w:hAnsi="Times New Roman" w:cs="Times New Roman"/>
          <w:sz w:val="24"/>
          <w:szCs w:val="24"/>
        </w:rPr>
        <w:t>Be</w:t>
      </w:r>
      <w:r w:rsidR="00F308BC">
        <w:rPr>
          <w:rFonts w:ascii="Times New Roman" w:hAnsi="Times New Roman" w:cs="Times New Roman"/>
          <w:sz w:val="24"/>
          <w:szCs w:val="24"/>
        </w:rPr>
        <w:t xml:space="preserve"> a part of the solution by letting more people know about this opportunity.</w:t>
      </w:r>
    </w:p>
    <w:p w14:paraId="097F261F" w14:textId="77777777" w:rsidR="00271DD8" w:rsidRDefault="00271DD8" w:rsidP="00206A8B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DAA4771" w14:textId="49C0EE34" w:rsidR="00271DD8" w:rsidRDefault="00271DD8" w:rsidP="00206A8B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Target Market &amp; Opportunity</w:t>
      </w:r>
    </w:p>
    <w:p w14:paraId="33B07814" w14:textId="5ADA1C62" w:rsidR="00271DD8" w:rsidRDefault="00271DD8" w:rsidP="00206A8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0530C7">
        <w:rPr>
          <w:rFonts w:ascii="Times New Roman" w:hAnsi="Times New Roman" w:cs="Times New Roman"/>
          <w:sz w:val="24"/>
          <w:szCs w:val="24"/>
        </w:rPr>
        <w:t xml:space="preserve">The target audience will be the nearby wealthy residents who are able to contribute more funds to the cause, as well as any and all </w:t>
      </w:r>
      <w:r w:rsidR="00670E39">
        <w:rPr>
          <w:rFonts w:ascii="Times New Roman" w:hAnsi="Times New Roman" w:cs="Times New Roman"/>
          <w:sz w:val="24"/>
          <w:szCs w:val="24"/>
        </w:rPr>
        <w:t xml:space="preserve">members of the younger generation due to younger and potentially stronger organs. </w:t>
      </w:r>
      <w:r w:rsidR="003B1CAC">
        <w:rPr>
          <w:rFonts w:ascii="Times New Roman" w:hAnsi="Times New Roman" w:cs="Times New Roman"/>
          <w:sz w:val="24"/>
          <w:szCs w:val="24"/>
        </w:rPr>
        <w:t xml:space="preserve">This gala is an opportunity to educate the public about organ donation and to </w:t>
      </w:r>
      <w:r w:rsidR="00BC3EB3">
        <w:rPr>
          <w:rFonts w:ascii="Times New Roman" w:hAnsi="Times New Roman" w:cs="Times New Roman"/>
          <w:sz w:val="24"/>
          <w:szCs w:val="24"/>
        </w:rPr>
        <w:t>spread the facts</w:t>
      </w:r>
      <w:r w:rsidR="00706815">
        <w:rPr>
          <w:rFonts w:ascii="Times New Roman" w:hAnsi="Times New Roman" w:cs="Times New Roman"/>
          <w:sz w:val="24"/>
          <w:szCs w:val="24"/>
        </w:rPr>
        <w:t>.</w:t>
      </w:r>
      <w:r w:rsidR="00BC3EB3">
        <w:rPr>
          <w:rFonts w:ascii="Times New Roman" w:hAnsi="Times New Roman" w:cs="Times New Roman"/>
          <w:sz w:val="24"/>
          <w:szCs w:val="24"/>
        </w:rPr>
        <w:t xml:space="preserve"> </w:t>
      </w:r>
      <w:r w:rsidR="00706815">
        <w:rPr>
          <w:rFonts w:ascii="Times New Roman" w:hAnsi="Times New Roman" w:cs="Times New Roman"/>
          <w:sz w:val="24"/>
          <w:szCs w:val="24"/>
        </w:rPr>
        <w:t>T</w:t>
      </w:r>
      <w:r w:rsidR="00706815" w:rsidRPr="00706815">
        <w:rPr>
          <w:rFonts w:ascii="Times New Roman" w:hAnsi="Times New Roman" w:cs="Times New Roman"/>
          <w:sz w:val="24"/>
          <w:szCs w:val="24"/>
        </w:rPr>
        <w:t xml:space="preserve">here are 105,000 people worldwide in need of a lifesaving organ transplant. Of that number, only 59,000 are active waiting list candidates. As of 2025, 7,000 living donors were available to give a kidney or a segment of their liver, while roughly 17,000 deceased donors were available to give the organs they no longer needed (UNOS, 2025). </w:t>
      </w:r>
    </w:p>
    <w:p w14:paraId="6F8AE1E1" w14:textId="3A2CDA4A" w:rsidR="00184231" w:rsidRDefault="00EA67EB" w:rsidP="00206A8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By the end of the night, these goals must be met:</w:t>
      </w:r>
    </w:p>
    <w:p w14:paraId="71493C91" w14:textId="222B3BE7" w:rsidR="00EA67EB" w:rsidRDefault="00517485" w:rsidP="00EA67EB">
      <w:pPr>
        <w:pStyle w:val="ListParagraph"/>
        <w:numPr>
          <w:ilvl w:val="0"/>
          <w:numId w:val="46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Raise funds for </w:t>
      </w:r>
      <w:r w:rsidRPr="00706815">
        <w:rPr>
          <w:rFonts w:ascii="Times New Roman" w:hAnsi="Times New Roman" w:cs="Times New Roman"/>
          <w:sz w:val="24"/>
          <w:szCs w:val="24"/>
        </w:rPr>
        <w:t>UNOS</w:t>
      </w:r>
      <w:r>
        <w:rPr>
          <w:rFonts w:ascii="Times New Roman" w:hAnsi="Times New Roman" w:cs="Times New Roman"/>
          <w:sz w:val="24"/>
          <w:szCs w:val="24"/>
        </w:rPr>
        <w:t xml:space="preserve"> and Ms. Martin’s medical bills.</w:t>
      </w:r>
    </w:p>
    <w:p w14:paraId="47A433E7" w14:textId="3A46D9FA" w:rsidR="00517485" w:rsidRDefault="00C060A4" w:rsidP="00EA67EB">
      <w:pPr>
        <w:pStyle w:val="ListParagraph"/>
        <w:numPr>
          <w:ilvl w:val="0"/>
          <w:numId w:val="46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Educate and raise awareness about the need for organ donation.</w:t>
      </w:r>
    </w:p>
    <w:p w14:paraId="6870B51A" w14:textId="46C6862F" w:rsidR="00C060A4" w:rsidRDefault="00C060A4" w:rsidP="00EA67EB">
      <w:pPr>
        <w:pStyle w:val="ListParagraph"/>
        <w:numPr>
          <w:ilvl w:val="0"/>
          <w:numId w:val="46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Promote Better Hope Hospital in order to encourage new patients.</w:t>
      </w:r>
    </w:p>
    <w:p w14:paraId="71281EED" w14:textId="180B4870" w:rsidR="00184231" w:rsidRDefault="00184231" w:rsidP="00EA67EB">
      <w:pPr>
        <w:pStyle w:val="ListParagraph"/>
        <w:numPr>
          <w:ilvl w:val="0"/>
          <w:numId w:val="46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Ensure there are </w:t>
      </w:r>
      <w:r w:rsidRPr="00184231">
        <w:rPr>
          <w:rFonts w:ascii="Times New Roman" w:hAnsi="Times New Roman" w:cs="Times New Roman"/>
          <w:i/>
          <w:iCs/>
          <w:sz w:val="24"/>
          <w:szCs w:val="24"/>
        </w:rPr>
        <w:t>at least</w:t>
      </w:r>
      <w:r>
        <w:rPr>
          <w:rFonts w:ascii="Times New Roman" w:hAnsi="Times New Roman" w:cs="Times New Roman"/>
          <w:sz w:val="24"/>
          <w:szCs w:val="24"/>
        </w:rPr>
        <w:t xml:space="preserve"> 1,000 new organ donor signatures.</w:t>
      </w:r>
    </w:p>
    <w:p w14:paraId="743D76C7" w14:textId="17378D84" w:rsidR="00794CED" w:rsidRDefault="00794CED" w:rsidP="00794CED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Budget</w:t>
      </w:r>
    </w:p>
    <w:p w14:paraId="3C2FCB9D" w14:textId="4D2820E9" w:rsidR="00794CED" w:rsidRDefault="00794CED" w:rsidP="00794CE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64042">
        <w:rPr>
          <w:rFonts w:ascii="Times New Roman" w:hAnsi="Times New Roman" w:cs="Times New Roman"/>
          <w:sz w:val="24"/>
          <w:szCs w:val="24"/>
        </w:rPr>
        <w:t xml:space="preserve">In preparation for the upcoming gala, a grant has been awarded for our use </w:t>
      </w:r>
      <w:r w:rsidR="00124837">
        <w:rPr>
          <w:rFonts w:ascii="Times New Roman" w:hAnsi="Times New Roman" w:cs="Times New Roman"/>
          <w:sz w:val="24"/>
          <w:szCs w:val="24"/>
        </w:rPr>
        <w:t>of</w:t>
      </w:r>
      <w:r w:rsidR="00F64042">
        <w:rPr>
          <w:rFonts w:ascii="Times New Roman" w:hAnsi="Times New Roman" w:cs="Times New Roman"/>
          <w:sz w:val="24"/>
          <w:szCs w:val="24"/>
        </w:rPr>
        <w:t xml:space="preserve"> </w:t>
      </w:r>
      <w:r w:rsidR="00B53387">
        <w:rPr>
          <w:rFonts w:ascii="Times New Roman" w:hAnsi="Times New Roman" w:cs="Times New Roman"/>
          <w:sz w:val="24"/>
          <w:szCs w:val="24"/>
        </w:rPr>
        <w:t>$</w:t>
      </w:r>
      <w:r w:rsidR="00270788">
        <w:rPr>
          <w:rFonts w:ascii="Times New Roman" w:hAnsi="Times New Roman" w:cs="Times New Roman"/>
          <w:sz w:val="24"/>
          <w:szCs w:val="24"/>
        </w:rPr>
        <w:t>45,000</w:t>
      </w:r>
      <w:r w:rsidR="001C01DC">
        <w:rPr>
          <w:rFonts w:ascii="Times New Roman" w:hAnsi="Times New Roman" w:cs="Times New Roman"/>
          <w:sz w:val="24"/>
          <w:szCs w:val="24"/>
        </w:rPr>
        <w:t xml:space="preserve">, a generous increase from past years, </w:t>
      </w:r>
      <w:r w:rsidR="00B17943">
        <w:rPr>
          <w:rFonts w:ascii="Times New Roman" w:hAnsi="Times New Roman" w:cs="Times New Roman"/>
          <w:sz w:val="24"/>
          <w:szCs w:val="24"/>
        </w:rPr>
        <w:t xml:space="preserve">in anticipation of a larger turnout due to increased </w:t>
      </w:r>
      <w:r w:rsidR="008C0F10">
        <w:rPr>
          <w:rFonts w:ascii="Times New Roman" w:hAnsi="Times New Roman" w:cs="Times New Roman"/>
          <w:sz w:val="24"/>
          <w:szCs w:val="24"/>
        </w:rPr>
        <w:t>advertising this year.</w:t>
      </w:r>
      <w:r w:rsidR="00270788">
        <w:rPr>
          <w:rFonts w:ascii="Times New Roman" w:hAnsi="Times New Roman" w:cs="Times New Roman"/>
          <w:sz w:val="24"/>
          <w:szCs w:val="24"/>
        </w:rPr>
        <w:t xml:space="preserve"> This amount will cover all food, décor, and rent expenses expected from hosting the gala</w:t>
      </w:r>
      <w:r w:rsidR="00FF64C1">
        <w:rPr>
          <w:rFonts w:ascii="Times New Roman" w:hAnsi="Times New Roman" w:cs="Times New Roman"/>
          <w:sz w:val="24"/>
          <w:szCs w:val="24"/>
        </w:rPr>
        <w:t xml:space="preserve">. For our guests, each ticket will </w:t>
      </w:r>
      <w:r w:rsidR="00124837">
        <w:rPr>
          <w:rFonts w:ascii="Times New Roman" w:hAnsi="Times New Roman" w:cs="Times New Roman"/>
          <w:sz w:val="24"/>
          <w:szCs w:val="24"/>
        </w:rPr>
        <w:t>start at</w:t>
      </w:r>
      <w:r w:rsidR="00FF64C1">
        <w:rPr>
          <w:rFonts w:ascii="Times New Roman" w:hAnsi="Times New Roman" w:cs="Times New Roman"/>
          <w:sz w:val="24"/>
          <w:szCs w:val="24"/>
        </w:rPr>
        <w:t xml:space="preserve"> around $100/person</w:t>
      </w:r>
      <w:r w:rsidR="00124837">
        <w:rPr>
          <w:rFonts w:ascii="Times New Roman" w:hAnsi="Times New Roman" w:cs="Times New Roman"/>
          <w:sz w:val="24"/>
          <w:szCs w:val="24"/>
        </w:rPr>
        <w:t>, with numerous additional monetary donation opportunities throughout the night.</w:t>
      </w:r>
    </w:p>
    <w:p w14:paraId="07C7E3F4" w14:textId="77777777" w:rsidR="001B100B" w:rsidRDefault="001B100B" w:rsidP="00794CED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9DBE572" w14:textId="77777777" w:rsidR="001B100B" w:rsidRDefault="001B100B" w:rsidP="00794CED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6CB71DD" w14:textId="1A80CA41" w:rsidR="006535C5" w:rsidRDefault="006535C5" w:rsidP="00794CED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Conclusion</w:t>
      </w:r>
    </w:p>
    <w:p w14:paraId="6B5449CF" w14:textId="45A41668" w:rsidR="006535C5" w:rsidRDefault="006535C5" w:rsidP="00794CE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Better Hope Hospital is expected to meet/achieve </w:t>
      </w:r>
      <w:r w:rsidR="00AA25B4">
        <w:rPr>
          <w:rFonts w:ascii="Times New Roman" w:hAnsi="Times New Roman" w:cs="Times New Roman"/>
          <w:sz w:val="24"/>
          <w:szCs w:val="24"/>
        </w:rPr>
        <w:t>our goal of 1,000 new donors by the end of the night</w:t>
      </w:r>
      <w:r w:rsidR="001B100B">
        <w:rPr>
          <w:rFonts w:ascii="Times New Roman" w:hAnsi="Times New Roman" w:cs="Times New Roman"/>
          <w:sz w:val="24"/>
          <w:szCs w:val="24"/>
        </w:rPr>
        <w:t>, along with numerous monetary donations expected</w:t>
      </w:r>
      <w:r w:rsidR="007E060A">
        <w:rPr>
          <w:rFonts w:ascii="Times New Roman" w:hAnsi="Times New Roman" w:cs="Times New Roman"/>
          <w:sz w:val="24"/>
          <w:szCs w:val="24"/>
        </w:rPr>
        <w:t xml:space="preserve">. Therefore, Better Hope Hospital is anticipating to meet the goal of 10,000 new donors within a </w:t>
      </w:r>
      <w:r w:rsidR="008353FE">
        <w:rPr>
          <w:rFonts w:ascii="Times New Roman" w:hAnsi="Times New Roman" w:cs="Times New Roman"/>
          <w:sz w:val="24"/>
          <w:szCs w:val="24"/>
        </w:rPr>
        <w:t>ten-year</w:t>
      </w:r>
      <w:r w:rsidR="007E060A">
        <w:rPr>
          <w:rFonts w:ascii="Times New Roman" w:hAnsi="Times New Roman" w:cs="Times New Roman"/>
          <w:sz w:val="24"/>
          <w:szCs w:val="24"/>
        </w:rPr>
        <w:t xml:space="preserve"> period, </w:t>
      </w:r>
      <w:r w:rsidR="006805BC">
        <w:rPr>
          <w:rFonts w:ascii="Times New Roman" w:hAnsi="Times New Roman" w:cs="Times New Roman"/>
          <w:sz w:val="24"/>
          <w:szCs w:val="24"/>
        </w:rPr>
        <w:t xml:space="preserve">with a high chance of </w:t>
      </w:r>
      <w:r w:rsidR="003D5CFA">
        <w:rPr>
          <w:rFonts w:ascii="Times New Roman" w:hAnsi="Times New Roman" w:cs="Times New Roman"/>
          <w:sz w:val="24"/>
          <w:szCs w:val="24"/>
        </w:rPr>
        <w:t>exceeding</w:t>
      </w:r>
      <w:r w:rsidR="006805BC">
        <w:rPr>
          <w:rFonts w:ascii="Times New Roman" w:hAnsi="Times New Roman" w:cs="Times New Roman"/>
          <w:sz w:val="24"/>
          <w:szCs w:val="24"/>
        </w:rPr>
        <w:t xml:space="preserve"> that number. Numerous activities will be hosted to keep all the attendees in good spirits, with the guest speakers </w:t>
      </w:r>
      <w:r w:rsidR="007C271B">
        <w:rPr>
          <w:rFonts w:ascii="Times New Roman" w:hAnsi="Times New Roman" w:cs="Times New Roman"/>
          <w:sz w:val="24"/>
          <w:szCs w:val="24"/>
        </w:rPr>
        <w:t xml:space="preserve">being saved for last in order to make </w:t>
      </w:r>
      <w:r w:rsidR="00D24EE0">
        <w:rPr>
          <w:rFonts w:ascii="Times New Roman" w:hAnsi="Times New Roman" w:cs="Times New Roman"/>
          <w:sz w:val="24"/>
          <w:szCs w:val="24"/>
        </w:rPr>
        <w:t>a fresh impression</w:t>
      </w:r>
      <w:r w:rsidR="007C271B">
        <w:rPr>
          <w:rFonts w:ascii="Times New Roman" w:hAnsi="Times New Roman" w:cs="Times New Roman"/>
          <w:sz w:val="24"/>
          <w:szCs w:val="24"/>
        </w:rPr>
        <w:t xml:space="preserve"> when it comes time for the guests to make additional </w:t>
      </w:r>
      <w:r w:rsidR="008353FE">
        <w:rPr>
          <w:rFonts w:ascii="Times New Roman" w:hAnsi="Times New Roman" w:cs="Times New Roman"/>
          <w:sz w:val="24"/>
          <w:szCs w:val="24"/>
        </w:rPr>
        <w:t>monetary donations</w:t>
      </w:r>
      <w:r w:rsidR="00D24EE0">
        <w:rPr>
          <w:rFonts w:ascii="Times New Roman" w:hAnsi="Times New Roman" w:cs="Times New Roman"/>
          <w:sz w:val="24"/>
          <w:szCs w:val="24"/>
        </w:rPr>
        <w:t>,</w:t>
      </w:r>
      <w:r w:rsidR="008353FE">
        <w:rPr>
          <w:rFonts w:ascii="Times New Roman" w:hAnsi="Times New Roman" w:cs="Times New Roman"/>
          <w:sz w:val="24"/>
          <w:szCs w:val="24"/>
        </w:rPr>
        <w:t xml:space="preserve"> as well as </w:t>
      </w:r>
      <w:r w:rsidR="00D24EE0">
        <w:rPr>
          <w:rFonts w:ascii="Times New Roman" w:hAnsi="Times New Roman" w:cs="Times New Roman"/>
          <w:sz w:val="24"/>
          <w:szCs w:val="24"/>
        </w:rPr>
        <w:t>sign</w:t>
      </w:r>
      <w:r w:rsidR="008353FE">
        <w:rPr>
          <w:rFonts w:ascii="Times New Roman" w:hAnsi="Times New Roman" w:cs="Times New Roman"/>
          <w:sz w:val="24"/>
          <w:szCs w:val="24"/>
        </w:rPr>
        <w:t xml:space="preserve"> up to be </w:t>
      </w:r>
      <w:r w:rsidR="00D24EE0">
        <w:rPr>
          <w:rFonts w:ascii="Times New Roman" w:hAnsi="Times New Roman" w:cs="Times New Roman"/>
          <w:sz w:val="24"/>
          <w:szCs w:val="24"/>
        </w:rPr>
        <w:t xml:space="preserve">new </w:t>
      </w:r>
      <w:r w:rsidR="008353FE">
        <w:rPr>
          <w:rFonts w:ascii="Times New Roman" w:hAnsi="Times New Roman" w:cs="Times New Roman"/>
          <w:sz w:val="24"/>
          <w:szCs w:val="24"/>
        </w:rPr>
        <w:t>donors by the end of the night.</w:t>
      </w:r>
    </w:p>
    <w:p w14:paraId="3A9C719A" w14:textId="720C074C" w:rsidR="005A51C8" w:rsidRDefault="005A51C8" w:rsidP="005A51C8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Note:</w:t>
      </w:r>
    </w:p>
    <w:p w14:paraId="36F4B7B5" w14:textId="33344AE9" w:rsidR="005A51C8" w:rsidRPr="005A51C8" w:rsidRDefault="005A51C8" w:rsidP="005A51C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file was made for an assigned project during college, all names and associated numbers (barring the statistics from UNOS) are facticious.</w:t>
      </w:r>
    </w:p>
    <w:p w14:paraId="3E70CDE3" w14:textId="77777777" w:rsidR="00871421" w:rsidRDefault="00871421" w:rsidP="00794CE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04DC4E6" w14:textId="77777777" w:rsidR="00871421" w:rsidRDefault="00871421" w:rsidP="00794CE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171C3C2" w14:textId="77777777" w:rsidR="00871421" w:rsidRDefault="00871421" w:rsidP="00794CE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A3B1EEC" w14:textId="77777777" w:rsidR="00871421" w:rsidRDefault="00871421" w:rsidP="00794CE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48F3480" w14:textId="77777777" w:rsidR="00871421" w:rsidRDefault="00871421" w:rsidP="00794CE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9548CC3" w14:textId="77777777" w:rsidR="00871421" w:rsidRDefault="00871421" w:rsidP="00794CE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AD0BB46" w14:textId="77777777" w:rsidR="00871421" w:rsidRDefault="00871421" w:rsidP="00794CE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276E464" w14:textId="77777777" w:rsidR="00871421" w:rsidRDefault="00871421" w:rsidP="00794CE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719EB60" w14:textId="77777777" w:rsidR="00871421" w:rsidRDefault="00871421" w:rsidP="00794CE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4446CEA" w14:textId="77777777" w:rsidR="00871421" w:rsidRDefault="00871421" w:rsidP="00794CE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3B8CA37" w14:textId="77777777" w:rsidR="00871421" w:rsidRDefault="00871421" w:rsidP="00794CE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C14A88D" w14:textId="1A03392E" w:rsidR="00871421" w:rsidRDefault="00871421" w:rsidP="00794CE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F183C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>Works Referenced:</w:t>
      </w:r>
    </w:p>
    <w:p w14:paraId="1BABB217" w14:textId="2EF83EAD" w:rsidR="006A2748" w:rsidRDefault="006A2748" w:rsidP="006A2748">
      <w:pPr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6A2748">
        <w:rPr>
          <w:rFonts w:ascii="Times New Roman" w:hAnsi="Times New Roman" w:cs="Times New Roman"/>
          <w:sz w:val="24"/>
          <w:szCs w:val="24"/>
        </w:rPr>
        <w:t xml:space="preserve">Indeed Editorial Team (Ed.). (2025, June 5). </w:t>
      </w:r>
      <w:r w:rsidRPr="006A2748">
        <w:rPr>
          <w:rFonts w:ascii="Times New Roman" w:hAnsi="Times New Roman" w:cs="Times New Roman"/>
          <w:i/>
          <w:iCs/>
          <w:sz w:val="24"/>
          <w:szCs w:val="24"/>
        </w:rPr>
        <w:t>Executive summary examples: Templates and tips for Success | Indeed.com Australia</w:t>
      </w:r>
      <w:r w:rsidRPr="006A2748">
        <w:rPr>
          <w:rFonts w:ascii="Times New Roman" w:hAnsi="Times New Roman" w:cs="Times New Roman"/>
          <w:sz w:val="24"/>
          <w:szCs w:val="24"/>
        </w:rPr>
        <w:t xml:space="preserve">. Indeed. </w:t>
      </w:r>
      <w:hyperlink r:id="rId13" w:history="1">
        <w:r w:rsidRPr="006A2748">
          <w:rPr>
            <w:rStyle w:val="Hyperlink"/>
            <w:rFonts w:ascii="Times New Roman" w:hAnsi="Times New Roman" w:cs="Times New Roman"/>
            <w:sz w:val="24"/>
            <w:szCs w:val="24"/>
          </w:rPr>
          <w:t>https://au.indeed.com/career-advice/career-development/example-of-an-executive-summary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608D83" w14:textId="7E1E0F18" w:rsidR="00DC2D39" w:rsidRPr="00DC2D39" w:rsidRDefault="00DC2D39" w:rsidP="00DC2D39">
      <w:pPr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DC2D39">
        <w:rPr>
          <w:rFonts w:ascii="Times New Roman" w:hAnsi="Times New Roman" w:cs="Times New Roman"/>
          <w:sz w:val="24"/>
          <w:szCs w:val="24"/>
        </w:rPr>
        <w:t xml:space="preserve">UNOS. (2025, March 12). </w:t>
      </w:r>
      <w:r w:rsidRPr="00DC2D39">
        <w:rPr>
          <w:rFonts w:ascii="Times New Roman" w:hAnsi="Times New Roman" w:cs="Times New Roman"/>
          <w:i/>
          <w:iCs/>
          <w:sz w:val="24"/>
          <w:szCs w:val="24"/>
        </w:rPr>
        <w:t>UNOS data and transplant statistics: Organ Donation Data</w:t>
      </w:r>
      <w:r w:rsidRPr="00DC2D39">
        <w:rPr>
          <w:rFonts w:ascii="Times New Roman" w:hAnsi="Times New Roman" w:cs="Times New Roman"/>
          <w:sz w:val="24"/>
          <w:szCs w:val="24"/>
        </w:rPr>
        <w:t xml:space="preserve">. </w:t>
      </w:r>
      <w:hyperlink r:id="rId14" w:history="1">
        <w:r w:rsidRPr="00DC2D39">
          <w:rPr>
            <w:rStyle w:val="Hyperlink"/>
            <w:rFonts w:ascii="Times New Roman" w:hAnsi="Times New Roman" w:cs="Times New Roman"/>
            <w:sz w:val="24"/>
            <w:szCs w:val="24"/>
          </w:rPr>
          <w:t>https://unos.org/data/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67F433" w14:textId="77777777" w:rsidR="006A2748" w:rsidRPr="006A2748" w:rsidRDefault="006A2748" w:rsidP="006A2748">
      <w:pPr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73D8104B" w14:textId="77777777" w:rsidR="006A2748" w:rsidRPr="006535C5" w:rsidRDefault="006A2748" w:rsidP="00794CE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1AA5136" w14:textId="77777777" w:rsidR="00C060A4" w:rsidRPr="00EA67EB" w:rsidRDefault="00C060A4" w:rsidP="00184231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696554E" w14:textId="3053851A" w:rsidR="00271DD8" w:rsidRPr="00271DD8" w:rsidRDefault="00271DD8" w:rsidP="00206A8B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6D322FF3" w14:textId="077E0996" w:rsidR="00BE4751" w:rsidRPr="00BE4751" w:rsidRDefault="00BE4751" w:rsidP="00BE475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sectPr w:rsidR="00BE4751" w:rsidRPr="00BE4751" w:rsidSect="00905920">
      <w:headerReference w:type="default" r:id="rId15"/>
      <w:footerReference w:type="default" r:id="rId16"/>
      <w:pgSz w:w="12240" w:h="15840" w:code="1"/>
      <w:pgMar w:top="1701" w:right="720" w:bottom="1672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9D21D3" w14:textId="77777777" w:rsidR="004F3B2C" w:rsidRDefault="004F3B2C" w:rsidP="008F1194">
      <w:pPr>
        <w:spacing w:after="0" w:line="240" w:lineRule="auto"/>
      </w:pPr>
      <w:r>
        <w:separator/>
      </w:r>
    </w:p>
  </w:endnote>
  <w:endnote w:type="continuationSeparator" w:id="0">
    <w:p w14:paraId="3AAEAFAD" w14:textId="77777777" w:rsidR="004F3B2C" w:rsidRDefault="004F3B2C" w:rsidP="008F1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150771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35C644" w14:textId="77777777" w:rsidR="005235DF" w:rsidRDefault="005235DF" w:rsidP="009544F4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33661" behindDoc="1" locked="0" layoutInCell="1" allowOverlap="1" wp14:anchorId="457BE258" wp14:editId="3CA7163F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6858000" cy="859536"/>
                  <wp:effectExtent l="0" t="0" r="2540" b="0"/>
                  <wp:wrapNone/>
                  <wp:docPr id="36" name="Rectangle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858000" cy="859536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a:graphicData>
                  </a:graphic>
                  <wp14:sizeRelH relativeFrom="margin">
                    <wp14:pctWidth>100000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2C1A2E42" id="Rectangle" o:spid="_x0000_s1026" alt="&quot;&quot;" style="position:absolute;margin-left:0;margin-top:0;width:540pt;height:67.7pt;z-index:-251682819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" fillcolor="#c00000 [3204]" stroked="f" strokeweight="1pt">
                  <v:stroke miterlimit="4"/>
                  <v:textbox inset="3pt,3pt,3pt,3pt"/>
                  <w10:wrap anchorx="margin" anchory="page"/>
                </v:rect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34685" behindDoc="1" locked="0" layoutInCell="1" allowOverlap="1" wp14:anchorId="710D4547" wp14:editId="25279F31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6858000" cy="914664"/>
                  <wp:effectExtent l="0" t="0" r="2540" b="0"/>
                  <wp:wrapNone/>
                  <wp:docPr id="37" name="Shape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858000" cy="91466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904" y="14889"/>
                                </a:moveTo>
                                <a:lnTo>
                                  <a:pt x="18836" y="14889"/>
                                </a:lnTo>
                                <a:lnTo>
                                  <a:pt x="18836" y="14380"/>
                                </a:lnTo>
                                <a:cubicBezTo>
                                  <a:pt x="18836" y="14320"/>
                                  <a:pt x="18828" y="14260"/>
                                  <a:pt x="18820" y="14260"/>
                                </a:cubicBezTo>
                                <a:lnTo>
                                  <a:pt x="18700" y="14260"/>
                                </a:lnTo>
                                <a:cubicBezTo>
                                  <a:pt x="18692" y="14260"/>
                                  <a:pt x="18684" y="14320"/>
                                  <a:pt x="18684" y="14380"/>
                                </a:cubicBezTo>
                                <a:lnTo>
                                  <a:pt x="18684" y="14889"/>
                                </a:lnTo>
                                <a:lnTo>
                                  <a:pt x="18616" y="14889"/>
                                </a:lnTo>
                                <a:cubicBezTo>
                                  <a:pt x="18608" y="14889"/>
                                  <a:pt x="18600" y="14949"/>
                                  <a:pt x="18600" y="15009"/>
                                </a:cubicBezTo>
                                <a:lnTo>
                                  <a:pt x="18600" y="15908"/>
                                </a:lnTo>
                                <a:cubicBezTo>
                                  <a:pt x="18600" y="15968"/>
                                  <a:pt x="18608" y="16028"/>
                                  <a:pt x="18616" y="16028"/>
                                </a:cubicBezTo>
                                <a:lnTo>
                                  <a:pt x="18684" y="16028"/>
                                </a:lnTo>
                                <a:lnTo>
                                  <a:pt x="18684" y="16537"/>
                                </a:lnTo>
                                <a:cubicBezTo>
                                  <a:pt x="18684" y="16597"/>
                                  <a:pt x="18692" y="16657"/>
                                  <a:pt x="18700" y="16657"/>
                                </a:cubicBezTo>
                                <a:lnTo>
                                  <a:pt x="18820" y="16657"/>
                                </a:lnTo>
                                <a:cubicBezTo>
                                  <a:pt x="18828" y="16657"/>
                                  <a:pt x="18836" y="16597"/>
                                  <a:pt x="18836" y="16537"/>
                                </a:cubicBezTo>
                                <a:lnTo>
                                  <a:pt x="18836" y="16028"/>
                                </a:lnTo>
                                <a:lnTo>
                                  <a:pt x="18904" y="16028"/>
                                </a:lnTo>
                                <a:cubicBezTo>
                                  <a:pt x="18912" y="16028"/>
                                  <a:pt x="18920" y="15968"/>
                                  <a:pt x="18920" y="15908"/>
                                </a:cubicBezTo>
                                <a:lnTo>
                                  <a:pt x="18920" y="15009"/>
                                </a:lnTo>
                                <a:cubicBezTo>
                                  <a:pt x="18916" y="14919"/>
                                  <a:pt x="18912" y="14889"/>
                                  <a:pt x="18904" y="14889"/>
                                </a:cubicBezTo>
                                <a:close/>
                                <a:moveTo>
                                  <a:pt x="18484" y="6022"/>
                                </a:moveTo>
                                <a:lnTo>
                                  <a:pt x="18420" y="6022"/>
                                </a:lnTo>
                                <a:lnTo>
                                  <a:pt x="18420" y="5542"/>
                                </a:lnTo>
                                <a:cubicBezTo>
                                  <a:pt x="18420" y="5482"/>
                                  <a:pt x="18416" y="5452"/>
                                  <a:pt x="18408" y="5452"/>
                                </a:cubicBezTo>
                                <a:lnTo>
                                  <a:pt x="18300" y="5452"/>
                                </a:lnTo>
                                <a:cubicBezTo>
                                  <a:pt x="18292" y="5452"/>
                                  <a:pt x="18288" y="5482"/>
                                  <a:pt x="18288" y="5542"/>
                                </a:cubicBezTo>
                                <a:lnTo>
                                  <a:pt x="18288" y="6022"/>
                                </a:lnTo>
                                <a:lnTo>
                                  <a:pt x="18224" y="6022"/>
                                </a:lnTo>
                                <a:cubicBezTo>
                                  <a:pt x="18216" y="6022"/>
                                  <a:pt x="18212" y="6052"/>
                                  <a:pt x="18212" y="6111"/>
                                </a:cubicBezTo>
                                <a:lnTo>
                                  <a:pt x="18212" y="6920"/>
                                </a:lnTo>
                                <a:cubicBezTo>
                                  <a:pt x="18212" y="6980"/>
                                  <a:pt x="18216" y="7010"/>
                                  <a:pt x="18224" y="7010"/>
                                </a:cubicBezTo>
                                <a:lnTo>
                                  <a:pt x="18288" y="7010"/>
                                </a:lnTo>
                                <a:lnTo>
                                  <a:pt x="18288" y="7490"/>
                                </a:lnTo>
                                <a:cubicBezTo>
                                  <a:pt x="18288" y="7549"/>
                                  <a:pt x="18292" y="7579"/>
                                  <a:pt x="18300" y="7579"/>
                                </a:cubicBezTo>
                                <a:lnTo>
                                  <a:pt x="18408" y="7579"/>
                                </a:lnTo>
                                <a:cubicBezTo>
                                  <a:pt x="18416" y="7579"/>
                                  <a:pt x="18420" y="7549"/>
                                  <a:pt x="18420" y="7490"/>
                                </a:cubicBezTo>
                                <a:lnTo>
                                  <a:pt x="18420" y="7010"/>
                                </a:lnTo>
                                <a:lnTo>
                                  <a:pt x="18484" y="7010"/>
                                </a:lnTo>
                                <a:cubicBezTo>
                                  <a:pt x="18492" y="7010"/>
                                  <a:pt x="18496" y="6980"/>
                                  <a:pt x="18496" y="6920"/>
                                </a:cubicBezTo>
                                <a:lnTo>
                                  <a:pt x="18496" y="6111"/>
                                </a:lnTo>
                                <a:cubicBezTo>
                                  <a:pt x="18500" y="6052"/>
                                  <a:pt x="18492" y="6022"/>
                                  <a:pt x="18484" y="6022"/>
                                </a:cubicBezTo>
                                <a:close/>
                                <a:moveTo>
                                  <a:pt x="18904" y="20761"/>
                                </a:moveTo>
                                <a:lnTo>
                                  <a:pt x="18836" y="20761"/>
                                </a:lnTo>
                                <a:lnTo>
                                  <a:pt x="18836" y="20252"/>
                                </a:lnTo>
                                <a:cubicBezTo>
                                  <a:pt x="18836" y="20192"/>
                                  <a:pt x="18828" y="20132"/>
                                  <a:pt x="18820" y="20132"/>
                                </a:cubicBezTo>
                                <a:lnTo>
                                  <a:pt x="18700" y="20132"/>
                                </a:lnTo>
                                <a:cubicBezTo>
                                  <a:pt x="18692" y="20132"/>
                                  <a:pt x="18684" y="20192"/>
                                  <a:pt x="18684" y="20252"/>
                                </a:cubicBezTo>
                                <a:lnTo>
                                  <a:pt x="18684" y="20761"/>
                                </a:lnTo>
                                <a:lnTo>
                                  <a:pt x="18616" y="20761"/>
                                </a:lnTo>
                                <a:cubicBezTo>
                                  <a:pt x="18608" y="20761"/>
                                  <a:pt x="18600" y="20821"/>
                                  <a:pt x="18600" y="20881"/>
                                </a:cubicBezTo>
                                <a:lnTo>
                                  <a:pt x="18600" y="21600"/>
                                </a:lnTo>
                                <a:lnTo>
                                  <a:pt x="18916" y="21600"/>
                                </a:lnTo>
                                <a:lnTo>
                                  <a:pt x="18916" y="20881"/>
                                </a:lnTo>
                                <a:cubicBezTo>
                                  <a:pt x="18916" y="20821"/>
                                  <a:pt x="18912" y="20761"/>
                                  <a:pt x="18904" y="20761"/>
                                </a:cubicBezTo>
                                <a:close/>
                                <a:moveTo>
                                  <a:pt x="18904" y="9017"/>
                                </a:moveTo>
                                <a:lnTo>
                                  <a:pt x="18836" y="9017"/>
                                </a:lnTo>
                                <a:lnTo>
                                  <a:pt x="18836" y="8508"/>
                                </a:lnTo>
                                <a:cubicBezTo>
                                  <a:pt x="18836" y="8448"/>
                                  <a:pt x="18828" y="8388"/>
                                  <a:pt x="18820" y="8388"/>
                                </a:cubicBezTo>
                                <a:lnTo>
                                  <a:pt x="18700" y="8388"/>
                                </a:lnTo>
                                <a:cubicBezTo>
                                  <a:pt x="18692" y="8388"/>
                                  <a:pt x="18684" y="8448"/>
                                  <a:pt x="18684" y="8508"/>
                                </a:cubicBezTo>
                                <a:lnTo>
                                  <a:pt x="18684" y="9017"/>
                                </a:lnTo>
                                <a:lnTo>
                                  <a:pt x="18616" y="9017"/>
                                </a:lnTo>
                                <a:cubicBezTo>
                                  <a:pt x="18608" y="9017"/>
                                  <a:pt x="18600" y="9077"/>
                                  <a:pt x="18600" y="9137"/>
                                </a:cubicBezTo>
                                <a:lnTo>
                                  <a:pt x="18600" y="10036"/>
                                </a:lnTo>
                                <a:cubicBezTo>
                                  <a:pt x="18600" y="10096"/>
                                  <a:pt x="18608" y="10156"/>
                                  <a:pt x="18616" y="10156"/>
                                </a:cubicBezTo>
                                <a:lnTo>
                                  <a:pt x="18684" y="10156"/>
                                </a:lnTo>
                                <a:lnTo>
                                  <a:pt x="18684" y="10665"/>
                                </a:lnTo>
                                <a:cubicBezTo>
                                  <a:pt x="18684" y="10725"/>
                                  <a:pt x="18692" y="10785"/>
                                  <a:pt x="18700" y="10785"/>
                                </a:cubicBezTo>
                                <a:lnTo>
                                  <a:pt x="18820" y="10785"/>
                                </a:lnTo>
                                <a:cubicBezTo>
                                  <a:pt x="18828" y="10785"/>
                                  <a:pt x="18836" y="10725"/>
                                  <a:pt x="18836" y="10665"/>
                                </a:cubicBezTo>
                                <a:lnTo>
                                  <a:pt x="18836" y="10156"/>
                                </a:lnTo>
                                <a:lnTo>
                                  <a:pt x="18904" y="10156"/>
                                </a:lnTo>
                                <a:cubicBezTo>
                                  <a:pt x="18912" y="10156"/>
                                  <a:pt x="18920" y="10096"/>
                                  <a:pt x="18920" y="10036"/>
                                </a:cubicBezTo>
                                <a:lnTo>
                                  <a:pt x="18920" y="9137"/>
                                </a:lnTo>
                                <a:cubicBezTo>
                                  <a:pt x="18916" y="9047"/>
                                  <a:pt x="18912" y="9017"/>
                                  <a:pt x="18904" y="9017"/>
                                </a:cubicBezTo>
                                <a:close/>
                                <a:moveTo>
                                  <a:pt x="18904" y="3116"/>
                                </a:moveTo>
                                <a:lnTo>
                                  <a:pt x="18836" y="3116"/>
                                </a:lnTo>
                                <a:lnTo>
                                  <a:pt x="18836" y="2606"/>
                                </a:lnTo>
                                <a:cubicBezTo>
                                  <a:pt x="18836" y="2546"/>
                                  <a:pt x="18828" y="2487"/>
                                  <a:pt x="18820" y="2487"/>
                                </a:cubicBezTo>
                                <a:lnTo>
                                  <a:pt x="18700" y="2487"/>
                                </a:lnTo>
                                <a:cubicBezTo>
                                  <a:pt x="18692" y="2487"/>
                                  <a:pt x="18684" y="2546"/>
                                  <a:pt x="18684" y="2606"/>
                                </a:cubicBezTo>
                                <a:lnTo>
                                  <a:pt x="18684" y="3116"/>
                                </a:lnTo>
                                <a:lnTo>
                                  <a:pt x="18616" y="3116"/>
                                </a:lnTo>
                                <a:cubicBezTo>
                                  <a:pt x="18608" y="3116"/>
                                  <a:pt x="18600" y="3176"/>
                                  <a:pt x="18600" y="3236"/>
                                </a:cubicBezTo>
                                <a:lnTo>
                                  <a:pt x="18600" y="4134"/>
                                </a:lnTo>
                                <a:cubicBezTo>
                                  <a:pt x="18600" y="4194"/>
                                  <a:pt x="18608" y="4254"/>
                                  <a:pt x="18616" y="4254"/>
                                </a:cubicBezTo>
                                <a:lnTo>
                                  <a:pt x="18684" y="4254"/>
                                </a:lnTo>
                                <a:lnTo>
                                  <a:pt x="18684" y="4763"/>
                                </a:lnTo>
                                <a:cubicBezTo>
                                  <a:pt x="18684" y="4823"/>
                                  <a:pt x="18692" y="4883"/>
                                  <a:pt x="18700" y="4883"/>
                                </a:cubicBezTo>
                                <a:lnTo>
                                  <a:pt x="18820" y="4883"/>
                                </a:lnTo>
                                <a:cubicBezTo>
                                  <a:pt x="18828" y="4883"/>
                                  <a:pt x="18836" y="4823"/>
                                  <a:pt x="18836" y="4763"/>
                                </a:cubicBezTo>
                                <a:lnTo>
                                  <a:pt x="18836" y="4254"/>
                                </a:lnTo>
                                <a:lnTo>
                                  <a:pt x="18904" y="4254"/>
                                </a:lnTo>
                                <a:cubicBezTo>
                                  <a:pt x="18912" y="4254"/>
                                  <a:pt x="18920" y="4194"/>
                                  <a:pt x="18920" y="4134"/>
                                </a:cubicBezTo>
                                <a:lnTo>
                                  <a:pt x="18920" y="3236"/>
                                </a:lnTo>
                                <a:cubicBezTo>
                                  <a:pt x="18916" y="3176"/>
                                  <a:pt x="18912" y="3116"/>
                                  <a:pt x="18904" y="3116"/>
                                </a:cubicBezTo>
                                <a:close/>
                                <a:moveTo>
                                  <a:pt x="18484" y="17825"/>
                                </a:moveTo>
                                <a:lnTo>
                                  <a:pt x="18420" y="17825"/>
                                </a:lnTo>
                                <a:lnTo>
                                  <a:pt x="18420" y="17346"/>
                                </a:lnTo>
                                <a:cubicBezTo>
                                  <a:pt x="18420" y="17286"/>
                                  <a:pt x="18416" y="17256"/>
                                  <a:pt x="18408" y="17256"/>
                                </a:cubicBezTo>
                                <a:lnTo>
                                  <a:pt x="18300" y="17256"/>
                                </a:lnTo>
                                <a:cubicBezTo>
                                  <a:pt x="18292" y="17256"/>
                                  <a:pt x="18288" y="17286"/>
                                  <a:pt x="18288" y="17346"/>
                                </a:cubicBezTo>
                                <a:lnTo>
                                  <a:pt x="18288" y="17825"/>
                                </a:lnTo>
                                <a:lnTo>
                                  <a:pt x="18224" y="17825"/>
                                </a:lnTo>
                                <a:cubicBezTo>
                                  <a:pt x="18216" y="17825"/>
                                  <a:pt x="18212" y="17855"/>
                                  <a:pt x="18212" y="17915"/>
                                </a:cubicBezTo>
                                <a:lnTo>
                                  <a:pt x="18212" y="18724"/>
                                </a:lnTo>
                                <a:cubicBezTo>
                                  <a:pt x="18212" y="18784"/>
                                  <a:pt x="18216" y="18814"/>
                                  <a:pt x="18224" y="18814"/>
                                </a:cubicBezTo>
                                <a:lnTo>
                                  <a:pt x="18288" y="18814"/>
                                </a:lnTo>
                                <a:lnTo>
                                  <a:pt x="18288" y="19293"/>
                                </a:lnTo>
                                <a:cubicBezTo>
                                  <a:pt x="18288" y="19353"/>
                                  <a:pt x="18292" y="19383"/>
                                  <a:pt x="18300" y="19383"/>
                                </a:cubicBezTo>
                                <a:lnTo>
                                  <a:pt x="18408" y="19383"/>
                                </a:lnTo>
                                <a:cubicBezTo>
                                  <a:pt x="18416" y="19383"/>
                                  <a:pt x="18420" y="19353"/>
                                  <a:pt x="18420" y="19293"/>
                                </a:cubicBezTo>
                                <a:lnTo>
                                  <a:pt x="18420" y="18814"/>
                                </a:lnTo>
                                <a:lnTo>
                                  <a:pt x="18484" y="18814"/>
                                </a:lnTo>
                                <a:cubicBezTo>
                                  <a:pt x="18492" y="18814"/>
                                  <a:pt x="18496" y="18784"/>
                                  <a:pt x="18496" y="18724"/>
                                </a:cubicBezTo>
                                <a:lnTo>
                                  <a:pt x="18496" y="17915"/>
                                </a:lnTo>
                                <a:cubicBezTo>
                                  <a:pt x="18500" y="17855"/>
                                  <a:pt x="18492" y="17825"/>
                                  <a:pt x="18484" y="17825"/>
                                </a:cubicBezTo>
                                <a:close/>
                                <a:moveTo>
                                  <a:pt x="18484" y="11893"/>
                                </a:moveTo>
                                <a:lnTo>
                                  <a:pt x="18420" y="11893"/>
                                </a:lnTo>
                                <a:lnTo>
                                  <a:pt x="18420" y="11414"/>
                                </a:lnTo>
                                <a:cubicBezTo>
                                  <a:pt x="18420" y="11354"/>
                                  <a:pt x="18416" y="11324"/>
                                  <a:pt x="18408" y="11324"/>
                                </a:cubicBezTo>
                                <a:lnTo>
                                  <a:pt x="18300" y="11324"/>
                                </a:lnTo>
                                <a:cubicBezTo>
                                  <a:pt x="18292" y="11324"/>
                                  <a:pt x="18288" y="11354"/>
                                  <a:pt x="18288" y="11414"/>
                                </a:cubicBezTo>
                                <a:lnTo>
                                  <a:pt x="18288" y="11893"/>
                                </a:lnTo>
                                <a:lnTo>
                                  <a:pt x="18224" y="11893"/>
                                </a:lnTo>
                                <a:cubicBezTo>
                                  <a:pt x="18216" y="11893"/>
                                  <a:pt x="18212" y="11923"/>
                                  <a:pt x="18212" y="11983"/>
                                </a:cubicBezTo>
                                <a:lnTo>
                                  <a:pt x="18212" y="12792"/>
                                </a:lnTo>
                                <a:cubicBezTo>
                                  <a:pt x="18212" y="12852"/>
                                  <a:pt x="18216" y="12882"/>
                                  <a:pt x="18224" y="12882"/>
                                </a:cubicBezTo>
                                <a:lnTo>
                                  <a:pt x="18288" y="12882"/>
                                </a:lnTo>
                                <a:lnTo>
                                  <a:pt x="18288" y="13361"/>
                                </a:lnTo>
                                <a:cubicBezTo>
                                  <a:pt x="18288" y="13421"/>
                                  <a:pt x="18292" y="13451"/>
                                  <a:pt x="18300" y="13451"/>
                                </a:cubicBezTo>
                                <a:lnTo>
                                  <a:pt x="18408" y="13451"/>
                                </a:lnTo>
                                <a:cubicBezTo>
                                  <a:pt x="18416" y="13451"/>
                                  <a:pt x="18420" y="13421"/>
                                  <a:pt x="18420" y="13361"/>
                                </a:cubicBezTo>
                                <a:lnTo>
                                  <a:pt x="18420" y="12882"/>
                                </a:lnTo>
                                <a:lnTo>
                                  <a:pt x="18484" y="12882"/>
                                </a:lnTo>
                                <a:cubicBezTo>
                                  <a:pt x="18492" y="12882"/>
                                  <a:pt x="18496" y="12852"/>
                                  <a:pt x="18496" y="12792"/>
                                </a:cubicBezTo>
                                <a:lnTo>
                                  <a:pt x="18496" y="11983"/>
                                </a:lnTo>
                                <a:cubicBezTo>
                                  <a:pt x="18500" y="11923"/>
                                  <a:pt x="18492" y="11893"/>
                                  <a:pt x="18484" y="11893"/>
                                </a:cubicBezTo>
                                <a:close/>
                                <a:moveTo>
                                  <a:pt x="18072" y="14979"/>
                                </a:moveTo>
                                <a:lnTo>
                                  <a:pt x="18016" y="14979"/>
                                </a:lnTo>
                                <a:lnTo>
                                  <a:pt x="18016" y="14560"/>
                                </a:lnTo>
                                <a:cubicBezTo>
                                  <a:pt x="18016" y="14500"/>
                                  <a:pt x="18012" y="14470"/>
                                  <a:pt x="18004" y="14470"/>
                                </a:cubicBezTo>
                                <a:lnTo>
                                  <a:pt x="17908" y="14470"/>
                                </a:lnTo>
                                <a:cubicBezTo>
                                  <a:pt x="17900" y="14470"/>
                                  <a:pt x="17896" y="14500"/>
                                  <a:pt x="17896" y="14560"/>
                                </a:cubicBezTo>
                                <a:lnTo>
                                  <a:pt x="17896" y="14979"/>
                                </a:lnTo>
                                <a:lnTo>
                                  <a:pt x="17840" y="14979"/>
                                </a:lnTo>
                                <a:cubicBezTo>
                                  <a:pt x="17832" y="14979"/>
                                  <a:pt x="17828" y="15009"/>
                                  <a:pt x="17828" y="15069"/>
                                </a:cubicBezTo>
                                <a:lnTo>
                                  <a:pt x="17828" y="15788"/>
                                </a:lnTo>
                                <a:cubicBezTo>
                                  <a:pt x="17828" y="15848"/>
                                  <a:pt x="17832" y="15878"/>
                                  <a:pt x="17840" y="15878"/>
                                </a:cubicBezTo>
                                <a:lnTo>
                                  <a:pt x="17896" y="15878"/>
                                </a:lnTo>
                                <a:lnTo>
                                  <a:pt x="17896" y="16297"/>
                                </a:lnTo>
                                <a:cubicBezTo>
                                  <a:pt x="17896" y="16357"/>
                                  <a:pt x="17900" y="16387"/>
                                  <a:pt x="17908" y="16387"/>
                                </a:cubicBezTo>
                                <a:lnTo>
                                  <a:pt x="18004" y="16387"/>
                                </a:lnTo>
                                <a:cubicBezTo>
                                  <a:pt x="18012" y="16387"/>
                                  <a:pt x="18016" y="16357"/>
                                  <a:pt x="18016" y="16297"/>
                                </a:cubicBezTo>
                                <a:lnTo>
                                  <a:pt x="18016" y="15878"/>
                                </a:lnTo>
                                <a:lnTo>
                                  <a:pt x="18072" y="15878"/>
                                </a:lnTo>
                                <a:cubicBezTo>
                                  <a:pt x="18080" y="15878"/>
                                  <a:pt x="18084" y="15848"/>
                                  <a:pt x="18084" y="15788"/>
                                </a:cubicBezTo>
                                <a:lnTo>
                                  <a:pt x="18084" y="15069"/>
                                </a:lnTo>
                                <a:cubicBezTo>
                                  <a:pt x="18080" y="15039"/>
                                  <a:pt x="18076" y="14979"/>
                                  <a:pt x="18072" y="14979"/>
                                </a:cubicBezTo>
                                <a:close/>
                                <a:moveTo>
                                  <a:pt x="18072" y="20881"/>
                                </a:moveTo>
                                <a:lnTo>
                                  <a:pt x="18016" y="20881"/>
                                </a:lnTo>
                                <a:lnTo>
                                  <a:pt x="18016" y="20462"/>
                                </a:lnTo>
                                <a:cubicBezTo>
                                  <a:pt x="18016" y="20402"/>
                                  <a:pt x="18012" y="20372"/>
                                  <a:pt x="18004" y="20372"/>
                                </a:cubicBezTo>
                                <a:lnTo>
                                  <a:pt x="17908" y="20372"/>
                                </a:lnTo>
                                <a:cubicBezTo>
                                  <a:pt x="17900" y="20372"/>
                                  <a:pt x="17896" y="20402"/>
                                  <a:pt x="17896" y="20462"/>
                                </a:cubicBezTo>
                                <a:lnTo>
                                  <a:pt x="17896" y="20881"/>
                                </a:lnTo>
                                <a:lnTo>
                                  <a:pt x="17840" y="20881"/>
                                </a:lnTo>
                                <a:cubicBezTo>
                                  <a:pt x="17832" y="20881"/>
                                  <a:pt x="17828" y="20911"/>
                                  <a:pt x="17828" y="20971"/>
                                </a:cubicBezTo>
                                <a:lnTo>
                                  <a:pt x="17828" y="21600"/>
                                </a:lnTo>
                                <a:lnTo>
                                  <a:pt x="18084" y="21600"/>
                                </a:lnTo>
                                <a:lnTo>
                                  <a:pt x="18084" y="20971"/>
                                </a:lnTo>
                                <a:cubicBezTo>
                                  <a:pt x="18080" y="20911"/>
                                  <a:pt x="18076" y="20881"/>
                                  <a:pt x="18072" y="20881"/>
                                </a:cubicBezTo>
                                <a:close/>
                                <a:moveTo>
                                  <a:pt x="18072" y="9107"/>
                                </a:moveTo>
                                <a:lnTo>
                                  <a:pt x="18016" y="9107"/>
                                </a:lnTo>
                                <a:lnTo>
                                  <a:pt x="18016" y="8688"/>
                                </a:lnTo>
                                <a:cubicBezTo>
                                  <a:pt x="18016" y="8628"/>
                                  <a:pt x="18012" y="8598"/>
                                  <a:pt x="18004" y="8598"/>
                                </a:cubicBezTo>
                                <a:lnTo>
                                  <a:pt x="17908" y="8598"/>
                                </a:lnTo>
                                <a:cubicBezTo>
                                  <a:pt x="17900" y="8598"/>
                                  <a:pt x="17896" y="8628"/>
                                  <a:pt x="17896" y="8688"/>
                                </a:cubicBezTo>
                                <a:lnTo>
                                  <a:pt x="17896" y="9107"/>
                                </a:lnTo>
                                <a:lnTo>
                                  <a:pt x="17840" y="9107"/>
                                </a:lnTo>
                                <a:cubicBezTo>
                                  <a:pt x="17832" y="9107"/>
                                  <a:pt x="17828" y="9137"/>
                                  <a:pt x="17828" y="9197"/>
                                </a:cubicBezTo>
                                <a:lnTo>
                                  <a:pt x="17828" y="9916"/>
                                </a:lnTo>
                                <a:cubicBezTo>
                                  <a:pt x="17828" y="9976"/>
                                  <a:pt x="17832" y="10006"/>
                                  <a:pt x="17840" y="10006"/>
                                </a:cubicBezTo>
                                <a:lnTo>
                                  <a:pt x="17896" y="10006"/>
                                </a:lnTo>
                                <a:lnTo>
                                  <a:pt x="17896" y="10426"/>
                                </a:lnTo>
                                <a:cubicBezTo>
                                  <a:pt x="17896" y="10485"/>
                                  <a:pt x="17900" y="10515"/>
                                  <a:pt x="17908" y="10515"/>
                                </a:cubicBezTo>
                                <a:lnTo>
                                  <a:pt x="18004" y="10515"/>
                                </a:lnTo>
                                <a:cubicBezTo>
                                  <a:pt x="18012" y="10515"/>
                                  <a:pt x="18016" y="10485"/>
                                  <a:pt x="18016" y="10426"/>
                                </a:cubicBezTo>
                                <a:lnTo>
                                  <a:pt x="18016" y="10006"/>
                                </a:lnTo>
                                <a:lnTo>
                                  <a:pt x="18072" y="10006"/>
                                </a:lnTo>
                                <a:cubicBezTo>
                                  <a:pt x="18080" y="10006"/>
                                  <a:pt x="18084" y="9976"/>
                                  <a:pt x="18084" y="9916"/>
                                </a:cubicBezTo>
                                <a:lnTo>
                                  <a:pt x="18084" y="9197"/>
                                </a:lnTo>
                                <a:cubicBezTo>
                                  <a:pt x="18080" y="9137"/>
                                  <a:pt x="18076" y="9107"/>
                                  <a:pt x="18072" y="9107"/>
                                </a:cubicBezTo>
                                <a:close/>
                                <a:moveTo>
                                  <a:pt x="19320" y="11774"/>
                                </a:moveTo>
                                <a:lnTo>
                                  <a:pt x="19244" y="11774"/>
                                </a:lnTo>
                                <a:lnTo>
                                  <a:pt x="19244" y="11204"/>
                                </a:lnTo>
                                <a:cubicBezTo>
                                  <a:pt x="19244" y="11145"/>
                                  <a:pt x="19236" y="11085"/>
                                  <a:pt x="19228" y="11085"/>
                                </a:cubicBezTo>
                                <a:lnTo>
                                  <a:pt x="19096" y="11085"/>
                                </a:lnTo>
                                <a:cubicBezTo>
                                  <a:pt x="19088" y="11085"/>
                                  <a:pt x="19080" y="11145"/>
                                  <a:pt x="19080" y="11204"/>
                                </a:cubicBezTo>
                                <a:lnTo>
                                  <a:pt x="19080" y="11774"/>
                                </a:lnTo>
                                <a:lnTo>
                                  <a:pt x="19004" y="11774"/>
                                </a:lnTo>
                                <a:cubicBezTo>
                                  <a:pt x="18996" y="11774"/>
                                  <a:pt x="18988" y="11834"/>
                                  <a:pt x="18988" y="11893"/>
                                </a:cubicBezTo>
                                <a:lnTo>
                                  <a:pt x="18988" y="12912"/>
                                </a:lnTo>
                                <a:cubicBezTo>
                                  <a:pt x="18988" y="12972"/>
                                  <a:pt x="18996" y="13032"/>
                                  <a:pt x="19004" y="13032"/>
                                </a:cubicBezTo>
                                <a:lnTo>
                                  <a:pt x="19080" y="13032"/>
                                </a:lnTo>
                                <a:lnTo>
                                  <a:pt x="19080" y="13601"/>
                                </a:lnTo>
                                <a:cubicBezTo>
                                  <a:pt x="19080" y="13661"/>
                                  <a:pt x="19088" y="13721"/>
                                  <a:pt x="19096" y="13721"/>
                                </a:cubicBezTo>
                                <a:lnTo>
                                  <a:pt x="19232" y="13721"/>
                                </a:lnTo>
                                <a:cubicBezTo>
                                  <a:pt x="19240" y="13721"/>
                                  <a:pt x="19248" y="13661"/>
                                  <a:pt x="19248" y="13601"/>
                                </a:cubicBezTo>
                                <a:lnTo>
                                  <a:pt x="19248" y="13032"/>
                                </a:lnTo>
                                <a:lnTo>
                                  <a:pt x="19324" y="13032"/>
                                </a:lnTo>
                                <a:cubicBezTo>
                                  <a:pt x="19332" y="13032"/>
                                  <a:pt x="19340" y="12972"/>
                                  <a:pt x="19340" y="12912"/>
                                </a:cubicBezTo>
                                <a:lnTo>
                                  <a:pt x="19340" y="11893"/>
                                </a:lnTo>
                                <a:cubicBezTo>
                                  <a:pt x="19336" y="11834"/>
                                  <a:pt x="19328" y="11774"/>
                                  <a:pt x="19320" y="11774"/>
                                </a:cubicBezTo>
                                <a:close/>
                                <a:moveTo>
                                  <a:pt x="18072" y="3236"/>
                                </a:moveTo>
                                <a:lnTo>
                                  <a:pt x="18016" y="3236"/>
                                </a:lnTo>
                                <a:lnTo>
                                  <a:pt x="18016" y="2816"/>
                                </a:lnTo>
                                <a:cubicBezTo>
                                  <a:pt x="18016" y="2756"/>
                                  <a:pt x="18012" y="2726"/>
                                  <a:pt x="18004" y="2726"/>
                                </a:cubicBezTo>
                                <a:lnTo>
                                  <a:pt x="17908" y="2726"/>
                                </a:lnTo>
                                <a:cubicBezTo>
                                  <a:pt x="17900" y="2726"/>
                                  <a:pt x="17896" y="2756"/>
                                  <a:pt x="17896" y="2816"/>
                                </a:cubicBezTo>
                                <a:lnTo>
                                  <a:pt x="17896" y="3236"/>
                                </a:lnTo>
                                <a:lnTo>
                                  <a:pt x="17840" y="3236"/>
                                </a:lnTo>
                                <a:cubicBezTo>
                                  <a:pt x="17832" y="3236"/>
                                  <a:pt x="17828" y="3265"/>
                                  <a:pt x="17828" y="3325"/>
                                </a:cubicBezTo>
                                <a:lnTo>
                                  <a:pt x="17828" y="4044"/>
                                </a:lnTo>
                                <a:cubicBezTo>
                                  <a:pt x="17828" y="4104"/>
                                  <a:pt x="17832" y="4134"/>
                                  <a:pt x="17840" y="4134"/>
                                </a:cubicBezTo>
                                <a:lnTo>
                                  <a:pt x="17896" y="4134"/>
                                </a:lnTo>
                                <a:lnTo>
                                  <a:pt x="17896" y="4554"/>
                                </a:lnTo>
                                <a:cubicBezTo>
                                  <a:pt x="17896" y="4614"/>
                                  <a:pt x="17900" y="4644"/>
                                  <a:pt x="17908" y="4644"/>
                                </a:cubicBezTo>
                                <a:lnTo>
                                  <a:pt x="18004" y="4644"/>
                                </a:lnTo>
                                <a:cubicBezTo>
                                  <a:pt x="18012" y="4644"/>
                                  <a:pt x="18016" y="4614"/>
                                  <a:pt x="18016" y="4554"/>
                                </a:cubicBezTo>
                                <a:lnTo>
                                  <a:pt x="18016" y="4134"/>
                                </a:lnTo>
                                <a:lnTo>
                                  <a:pt x="18072" y="4134"/>
                                </a:lnTo>
                                <a:cubicBezTo>
                                  <a:pt x="18080" y="4134"/>
                                  <a:pt x="18084" y="4104"/>
                                  <a:pt x="18084" y="4044"/>
                                </a:cubicBezTo>
                                <a:lnTo>
                                  <a:pt x="18084" y="3325"/>
                                </a:lnTo>
                                <a:cubicBezTo>
                                  <a:pt x="18080" y="3265"/>
                                  <a:pt x="18076" y="3236"/>
                                  <a:pt x="18072" y="3236"/>
                                </a:cubicBezTo>
                                <a:close/>
                                <a:moveTo>
                                  <a:pt x="19320" y="17705"/>
                                </a:moveTo>
                                <a:lnTo>
                                  <a:pt x="19244" y="17705"/>
                                </a:lnTo>
                                <a:lnTo>
                                  <a:pt x="19244" y="17136"/>
                                </a:lnTo>
                                <a:cubicBezTo>
                                  <a:pt x="19244" y="17076"/>
                                  <a:pt x="19236" y="17016"/>
                                  <a:pt x="19228" y="17016"/>
                                </a:cubicBezTo>
                                <a:lnTo>
                                  <a:pt x="19096" y="17016"/>
                                </a:lnTo>
                                <a:cubicBezTo>
                                  <a:pt x="19088" y="17016"/>
                                  <a:pt x="19080" y="17076"/>
                                  <a:pt x="19080" y="17136"/>
                                </a:cubicBezTo>
                                <a:lnTo>
                                  <a:pt x="19080" y="17705"/>
                                </a:lnTo>
                                <a:lnTo>
                                  <a:pt x="19004" y="17705"/>
                                </a:lnTo>
                                <a:cubicBezTo>
                                  <a:pt x="18996" y="17705"/>
                                  <a:pt x="18988" y="17765"/>
                                  <a:pt x="18988" y="17825"/>
                                </a:cubicBezTo>
                                <a:lnTo>
                                  <a:pt x="18988" y="18844"/>
                                </a:lnTo>
                                <a:cubicBezTo>
                                  <a:pt x="18988" y="18904"/>
                                  <a:pt x="18996" y="18964"/>
                                  <a:pt x="19004" y="18964"/>
                                </a:cubicBezTo>
                                <a:lnTo>
                                  <a:pt x="19080" y="18964"/>
                                </a:lnTo>
                                <a:lnTo>
                                  <a:pt x="19080" y="19533"/>
                                </a:lnTo>
                                <a:cubicBezTo>
                                  <a:pt x="19080" y="19593"/>
                                  <a:pt x="19088" y="19653"/>
                                  <a:pt x="19096" y="19653"/>
                                </a:cubicBezTo>
                                <a:lnTo>
                                  <a:pt x="19232" y="19653"/>
                                </a:lnTo>
                                <a:cubicBezTo>
                                  <a:pt x="19240" y="19653"/>
                                  <a:pt x="19248" y="19593"/>
                                  <a:pt x="19248" y="19533"/>
                                </a:cubicBezTo>
                                <a:lnTo>
                                  <a:pt x="19248" y="18964"/>
                                </a:lnTo>
                                <a:lnTo>
                                  <a:pt x="19324" y="18964"/>
                                </a:lnTo>
                                <a:cubicBezTo>
                                  <a:pt x="19332" y="18964"/>
                                  <a:pt x="19340" y="18904"/>
                                  <a:pt x="19340" y="18844"/>
                                </a:cubicBezTo>
                                <a:lnTo>
                                  <a:pt x="19340" y="17825"/>
                                </a:lnTo>
                                <a:cubicBezTo>
                                  <a:pt x="19336" y="17765"/>
                                  <a:pt x="19328" y="17705"/>
                                  <a:pt x="19320" y="17705"/>
                                </a:cubicBezTo>
                                <a:close/>
                                <a:moveTo>
                                  <a:pt x="19884" y="14110"/>
                                </a:moveTo>
                                <a:lnTo>
                                  <a:pt x="20048" y="14110"/>
                                </a:lnTo>
                                <a:cubicBezTo>
                                  <a:pt x="20060" y="14110"/>
                                  <a:pt x="20068" y="14050"/>
                                  <a:pt x="20068" y="13961"/>
                                </a:cubicBezTo>
                                <a:lnTo>
                                  <a:pt x="20068" y="13242"/>
                                </a:lnTo>
                                <a:lnTo>
                                  <a:pt x="20164" y="13242"/>
                                </a:lnTo>
                                <a:cubicBezTo>
                                  <a:pt x="20176" y="13242"/>
                                  <a:pt x="20184" y="13182"/>
                                  <a:pt x="20184" y="13092"/>
                                </a:cubicBezTo>
                                <a:lnTo>
                                  <a:pt x="20184" y="11864"/>
                                </a:lnTo>
                                <a:cubicBezTo>
                                  <a:pt x="20184" y="11774"/>
                                  <a:pt x="20176" y="11714"/>
                                  <a:pt x="20164" y="11714"/>
                                </a:cubicBezTo>
                                <a:lnTo>
                                  <a:pt x="20068" y="11714"/>
                                </a:lnTo>
                                <a:lnTo>
                                  <a:pt x="20068" y="10995"/>
                                </a:lnTo>
                                <a:cubicBezTo>
                                  <a:pt x="20068" y="10905"/>
                                  <a:pt x="20060" y="10845"/>
                                  <a:pt x="20048" y="10845"/>
                                </a:cubicBezTo>
                                <a:lnTo>
                                  <a:pt x="19884" y="10845"/>
                                </a:lnTo>
                                <a:cubicBezTo>
                                  <a:pt x="19872" y="10845"/>
                                  <a:pt x="19864" y="10905"/>
                                  <a:pt x="19864" y="10995"/>
                                </a:cubicBezTo>
                                <a:lnTo>
                                  <a:pt x="19864" y="11714"/>
                                </a:lnTo>
                                <a:lnTo>
                                  <a:pt x="19768" y="11714"/>
                                </a:lnTo>
                                <a:cubicBezTo>
                                  <a:pt x="19756" y="11714"/>
                                  <a:pt x="19748" y="11774"/>
                                  <a:pt x="19748" y="11864"/>
                                </a:cubicBezTo>
                                <a:lnTo>
                                  <a:pt x="19748" y="12433"/>
                                </a:lnTo>
                                <a:lnTo>
                                  <a:pt x="19748" y="12433"/>
                                </a:lnTo>
                                <a:lnTo>
                                  <a:pt x="19748" y="13122"/>
                                </a:lnTo>
                                <a:cubicBezTo>
                                  <a:pt x="19748" y="13212"/>
                                  <a:pt x="19756" y="13272"/>
                                  <a:pt x="19768" y="13272"/>
                                </a:cubicBezTo>
                                <a:lnTo>
                                  <a:pt x="19864" y="13272"/>
                                </a:lnTo>
                                <a:lnTo>
                                  <a:pt x="19864" y="13991"/>
                                </a:lnTo>
                                <a:cubicBezTo>
                                  <a:pt x="19864" y="14050"/>
                                  <a:pt x="19872" y="14110"/>
                                  <a:pt x="19884" y="14110"/>
                                </a:cubicBezTo>
                                <a:close/>
                                <a:moveTo>
                                  <a:pt x="20184" y="19054"/>
                                </a:moveTo>
                                <a:lnTo>
                                  <a:pt x="20184" y="17825"/>
                                </a:lnTo>
                                <a:cubicBezTo>
                                  <a:pt x="20184" y="17735"/>
                                  <a:pt x="20176" y="17675"/>
                                  <a:pt x="20164" y="17675"/>
                                </a:cubicBezTo>
                                <a:lnTo>
                                  <a:pt x="20068" y="17675"/>
                                </a:lnTo>
                                <a:lnTo>
                                  <a:pt x="20068" y="16956"/>
                                </a:lnTo>
                                <a:cubicBezTo>
                                  <a:pt x="20068" y="16867"/>
                                  <a:pt x="20060" y="16807"/>
                                  <a:pt x="20048" y="16807"/>
                                </a:cubicBezTo>
                                <a:lnTo>
                                  <a:pt x="19884" y="16807"/>
                                </a:lnTo>
                                <a:cubicBezTo>
                                  <a:pt x="19872" y="16807"/>
                                  <a:pt x="19864" y="16867"/>
                                  <a:pt x="19864" y="16956"/>
                                </a:cubicBezTo>
                                <a:lnTo>
                                  <a:pt x="19864" y="17675"/>
                                </a:lnTo>
                                <a:lnTo>
                                  <a:pt x="19768" y="17675"/>
                                </a:lnTo>
                                <a:cubicBezTo>
                                  <a:pt x="19756" y="17675"/>
                                  <a:pt x="19748" y="17735"/>
                                  <a:pt x="19748" y="17825"/>
                                </a:cubicBezTo>
                                <a:lnTo>
                                  <a:pt x="19748" y="18394"/>
                                </a:lnTo>
                                <a:lnTo>
                                  <a:pt x="19748" y="18394"/>
                                </a:lnTo>
                                <a:lnTo>
                                  <a:pt x="19748" y="19083"/>
                                </a:lnTo>
                                <a:cubicBezTo>
                                  <a:pt x="19748" y="19173"/>
                                  <a:pt x="19756" y="19233"/>
                                  <a:pt x="19768" y="19233"/>
                                </a:cubicBezTo>
                                <a:lnTo>
                                  <a:pt x="19864" y="19233"/>
                                </a:lnTo>
                                <a:lnTo>
                                  <a:pt x="19864" y="19952"/>
                                </a:lnTo>
                                <a:cubicBezTo>
                                  <a:pt x="19864" y="20042"/>
                                  <a:pt x="19872" y="20102"/>
                                  <a:pt x="19884" y="20102"/>
                                </a:cubicBezTo>
                                <a:lnTo>
                                  <a:pt x="20048" y="20102"/>
                                </a:lnTo>
                                <a:cubicBezTo>
                                  <a:pt x="20060" y="20102"/>
                                  <a:pt x="20068" y="20042"/>
                                  <a:pt x="20068" y="19952"/>
                                </a:cubicBezTo>
                                <a:lnTo>
                                  <a:pt x="20068" y="19233"/>
                                </a:lnTo>
                                <a:lnTo>
                                  <a:pt x="20164" y="19233"/>
                                </a:lnTo>
                                <a:cubicBezTo>
                                  <a:pt x="20172" y="19203"/>
                                  <a:pt x="20184" y="19143"/>
                                  <a:pt x="20184" y="19054"/>
                                </a:cubicBezTo>
                                <a:close/>
                                <a:moveTo>
                                  <a:pt x="19368" y="10126"/>
                                </a:moveTo>
                                <a:cubicBezTo>
                                  <a:pt x="19368" y="10186"/>
                                  <a:pt x="19376" y="10246"/>
                                  <a:pt x="19384" y="10246"/>
                                </a:cubicBezTo>
                                <a:lnTo>
                                  <a:pt x="19468" y="10246"/>
                                </a:lnTo>
                                <a:lnTo>
                                  <a:pt x="19468" y="10875"/>
                                </a:lnTo>
                                <a:cubicBezTo>
                                  <a:pt x="19468" y="10935"/>
                                  <a:pt x="19476" y="10995"/>
                                  <a:pt x="19484" y="10995"/>
                                </a:cubicBezTo>
                                <a:lnTo>
                                  <a:pt x="19632" y="10995"/>
                                </a:lnTo>
                                <a:cubicBezTo>
                                  <a:pt x="19640" y="10995"/>
                                  <a:pt x="19648" y="10935"/>
                                  <a:pt x="19648" y="10875"/>
                                </a:cubicBezTo>
                                <a:lnTo>
                                  <a:pt x="19648" y="10246"/>
                                </a:lnTo>
                                <a:lnTo>
                                  <a:pt x="19732" y="10246"/>
                                </a:lnTo>
                                <a:cubicBezTo>
                                  <a:pt x="19740" y="10246"/>
                                  <a:pt x="19748" y="10186"/>
                                  <a:pt x="19748" y="10126"/>
                                </a:cubicBezTo>
                                <a:lnTo>
                                  <a:pt x="19748" y="9017"/>
                                </a:lnTo>
                                <a:cubicBezTo>
                                  <a:pt x="19748" y="8958"/>
                                  <a:pt x="19740" y="8898"/>
                                  <a:pt x="19732" y="8898"/>
                                </a:cubicBezTo>
                                <a:lnTo>
                                  <a:pt x="19656" y="8898"/>
                                </a:lnTo>
                                <a:lnTo>
                                  <a:pt x="19656" y="8269"/>
                                </a:lnTo>
                                <a:cubicBezTo>
                                  <a:pt x="19656" y="8209"/>
                                  <a:pt x="19648" y="8149"/>
                                  <a:pt x="19640" y="8149"/>
                                </a:cubicBezTo>
                                <a:lnTo>
                                  <a:pt x="19492" y="8149"/>
                                </a:lnTo>
                                <a:cubicBezTo>
                                  <a:pt x="19484" y="8149"/>
                                  <a:pt x="19476" y="8209"/>
                                  <a:pt x="19476" y="8269"/>
                                </a:cubicBezTo>
                                <a:lnTo>
                                  <a:pt x="19476" y="8898"/>
                                </a:lnTo>
                                <a:lnTo>
                                  <a:pt x="19392" y="8898"/>
                                </a:lnTo>
                                <a:cubicBezTo>
                                  <a:pt x="19384" y="8898"/>
                                  <a:pt x="19376" y="8958"/>
                                  <a:pt x="19376" y="9017"/>
                                </a:cubicBezTo>
                                <a:lnTo>
                                  <a:pt x="19376" y="10126"/>
                                </a:lnTo>
                                <a:close/>
                                <a:moveTo>
                                  <a:pt x="19368" y="15998"/>
                                </a:moveTo>
                                <a:cubicBezTo>
                                  <a:pt x="19368" y="16058"/>
                                  <a:pt x="19376" y="16118"/>
                                  <a:pt x="19384" y="16118"/>
                                </a:cubicBezTo>
                                <a:lnTo>
                                  <a:pt x="19468" y="16118"/>
                                </a:lnTo>
                                <a:lnTo>
                                  <a:pt x="19468" y="16747"/>
                                </a:lnTo>
                                <a:cubicBezTo>
                                  <a:pt x="19468" y="16807"/>
                                  <a:pt x="19476" y="16867"/>
                                  <a:pt x="19484" y="16867"/>
                                </a:cubicBezTo>
                                <a:lnTo>
                                  <a:pt x="19632" y="16867"/>
                                </a:lnTo>
                                <a:cubicBezTo>
                                  <a:pt x="19640" y="16867"/>
                                  <a:pt x="19648" y="16807"/>
                                  <a:pt x="19648" y="16747"/>
                                </a:cubicBezTo>
                                <a:lnTo>
                                  <a:pt x="19648" y="16118"/>
                                </a:lnTo>
                                <a:lnTo>
                                  <a:pt x="19732" y="16118"/>
                                </a:lnTo>
                                <a:cubicBezTo>
                                  <a:pt x="19740" y="16118"/>
                                  <a:pt x="19748" y="16058"/>
                                  <a:pt x="19748" y="15998"/>
                                </a:cubicBezTo>
                                <a:lnTo>
                                  <a:pt x="19748" y="14889"/>
                                </a:lnTo>
                                <a:cubicBezTo>
                                  <a:pt x="19748" y="14829"/>
                                  <a:pt x="19740" y="14769"/>
                                  <a:pt x="19732" y="14769"/>
                                </a:cubicBezTo>
                                <a:lnTo>
                                  <a:pt x="19656" y="14769"/>
                                </a:lnTo>
                                <a:lnTo>
                                  <a:pt x="19656" y="14140"/>
                                </a:lnTo>
                                <a:cubicBezTo>
                                  <a:pt x="19656" y="14080"/>
                                  <a:pt x="19648" y="14021"/>
                                  <a:pt x="19640" y="14021"/>
                                </a:cubicBezTo>
                                <a:lnTo>
                                  <a:pt x="19492" y="14021"/>
                                </a:lnTo>
                                <a:cubicBezTo>
                                  <a:pt x="19484" y="14021"/>
                                  <a:pt x="19476" y="14080"/>
                                  <a:pt x="19476" y="14140"/>
                                </a:cubicBezTo>
                                <a:lnTo>
                                  <a:pt x="19476" y="14769"/>
                                </a:lnTo>
                                <a:lnTo>
                                  <a:pt x="19392" y="14769"/>
                                </a:lnTo>
                                <a:cubicBezTo>
                                  <a:pt x="19384" y="14769"/>
                                  <a:pt x="19376" y="14829"/>
                                  <a:pt x="19376" y="14889"/>
                                </a:cubicBezTo>
                                <a:lnTo>
                                  <a:pt x="19376" y="15998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127"/>
                                </a:lnTo>
                                <a:lnTo>
                                  <a:pt x="19864" y="2127"/>
                                </a:lnTo>
                                <a:lnTo>
                                  <a:pt x="19864" y="2277"/>
                                </a:lnTo>
                                <a:cubicBezTo>
                                  <a:pt x="19864" y="2367"/>
                                  <a:pt x="19872" y="2427"/>
                                  <a:pt x="19884" y="2427"/>
                                </a:cubicBezTo>
                                <a:lnTo>
                                  <a:pt x="20048" y="2427"/>
                                </a:lnTo>
                                <a:cubicBezTo>
                                  <a:pt x="20060" y="2427"/>
                                  <a:pt x="20068" y="2367"/>
                                  <a:pt x="20068" y="2277"/>
                                </a:cubicBezTo>
                                <a:lnTo>
                                  <a:pt x="20068" y="2127"/>
                                </a:lnTo>
                                <a:lnTo>
                                  <a:pt x="20256" y="2127"/>
                                </a:lnTo>
                                <a:lnTo>
                                  <a:pt x="20256" y="2846"/>
                                </a:lnTo>
                                <a:lnTo>
                                  <a:pt x="20152" y="2846"/>
                                </a:lnTo>
                                <a:cubicBezTo>
                                  <a:pt x="20140" y="2846"/>
                                  <a:pt x="20132" y="2906"/>
                                  <a:pt x="20132" y="2996"/>
                                </a:cubicBezTo>
                                <a:lnTo>
                                  <a:pt x="20132" y="3625"/>
                                </a:lnTo>
                                <a:lnTo>
                                  <a:pt x="20132" y="3625"/>
                                </a:lnTo>
                                <a:lnTo>
                                  <a:pt x="20132" y="4374"/>
                                </a:lnTo>
                                <a:cubicBezTo>
                                  <a:pt x="20132" y="4464"/>
                                  <a:pt x="20140" y="4524"/>
                                  <a:pt x="20152" y="4524"/>
                                </a:cubicBezTo>
                                <a:lnTo>
                                  <a:pt x="20256" y="4524"/>
                                </a:lnTo>
                                <a:lnTo>
                                  <a:pt x="20256" y="5303"/>
                                </a:lnTo>
                                <a:cubicBezTo>
                                  <a:pt x="20256" y="5392"/>
                                  <a:pt x="20264" y="5452"/>
                                  <a:pt x="20276" y="5452"/>
                                </a:cubicBezTo>
                                <a:lnTo>
                                  <a:pt x="20460" y="5452"/>
                                </a:lnTo>
                                <a:cubicBezTo>
                                  <a:pt x="20472" y="5452"/>
                                  <a:pt x="20480" y="5392"/>
                                  <a:pt x="20480" y="5303"/>
                                </a:cubicBezTo>
                                <a:lnTo>
                                  <a:pt x="20480" y="4524"/>
                                </a:lnTo>
                                <a:lnTo>
                                  <a:pt x="20584" y="4524"/>
                                </a:lnTo>
                                <a:cubicBezTo>
                                  <a:pt x="20596" y="4524"/>
                                  <a:pt x="20604" y="4464"/>
                                  <a:pt x="20604" y="4374"/>
                                </a:cubicBezTo>
                                <a:lnTo>
                                  <a:pt x="20604" y="2996"/>
                                </a:lnTo>
                                <a:cubicBezTo>
                                  <a:pt x="20604" y="2906"/>
                                  <a:pt x="20596" y="2846"/>
                                  <a:pt x="20584" y="2846"/>
                                </a:cubicBezTo>
                                <a:lnTo>
                                  <a:pt x="20480" y="2846"/>
                                </a:lnTo>
                                <a:lnTo>
                                  <a:pt x="20480" y="2127"/>
                                </a:lnTo>
                                <a:lnTo>
                                  <a:pt x="20644" y="2127"/>
                                </a:lnTo>
                                <a:lnTo>
                                  <a:pt x="20644" y="2636"/>
                                </a:lnTo>
                                <a:cubicBezTo>
                                  <a:pt x="20644" y="2726"/>
                                  <a:pt x="20656" y="2816"/>
                                  <a:pt x="20668" y="2816"/>
                                </a:cubicBezTo>
                                <a:lnTo>
                                  <a:pt x="20872" y="2816"/>
                                </a:lnTo>
                                <a:cubicBezTo>
                                  <a:pt x="20872" y="2816"/>
                                  <a:pt x="20876" y="2816"/>
                                  <a:pt x="20876" y="2816"/>
                                </a:cubicBezTo>
                                <a:cubicBezTo>
                                  <a:pt x="20876" y="2816"/>
                                  <a:pt x="20876" y="2846"/>
                                  <a:pt x="20876" y="2846"/>
                                </a:cubicBezTo>
                                <a:lnTo>
                                  <a:pt x="20876" y="4554"/>
                                </a:lnTo>
                                <a:cubicBezTo>
                                  <a:pt x="20876" y="4673"/>
                                  <a:pt x="20888" y="4763"/>
                                  <a:pt x="20904" y="4763"/>
                                </a:cubicBezTo>
                                <a:lnTo>
                                  <a:pt x="21036" y="4763"/>
                                </a:lnTo>
                                <a:lnTo>
                                  <a:pt x="21036" y="5752"/>
                                </a:lnTo>
                                <a:cubicBezTo>
                                  <a:pt x="21036" y="5872"/>
                                  <a:pt x="21048" y="5962"/>
                                  <a:pt x="21064" y="5962"/>
                                </a:cubicBezTo>
                                <a:lnTo>
                                  <a:pt x="21248" y="5962"/>
                                </a:lnTo>
                                <a:lnTo>
                                  <a:pt x="21248" y="7400"/>
                                </a:lnTo>
                                <a:lnTo>
                                  <a:pt x="21064" y="7400"/>
                                </a:lnTo>
                                <a:cubicBezTo>
                                  <a:pt x="21056" y="7400"/>
                                  <a:pt x="21048" y="7430"/>
                                  <a:pt x="21044" y="7490"/>
                                </a:cubicBezTo>
                                <a:lnTo>
                                  <a:pt x="21044" y="6022"/>
                                </a:lnTo>
                                <a:cubicBezTo>
                                  <a:pt x="21044" y="5932"/>
                                  <a:pt x="21032" y="5842"/>
                                  <a:pt x="21020" y="5842"/>
                                </a:cubicBezTo>
                                <a:lnTo>
                                  <a:pt x="20896" y="5842"/>
                                </a:lnTo>
                                <a:lnTo>
                                  <a:pt x="20896" y="4973"/>
                                </a:lnTo>
                                <a:cubicBezTo>
                                  <a:pt x="20896" y="4883"/>
                                  <a:pt x="20884" y="4793"/>
                                  <a:pt x="20872" y="4793"/>
                                </a:cubicBezTo>
                                <a:lnTo>
                                  <a:pt x="20668" y="4793"/>
                                </a:lnTo>
                                <a:cubicBezTo>
                                  <a:pt x="20656" y="4793"/>
                                  <a:pt x="20644" y="4883"/>
                                  <a:pt x="20644" y="4973"/>
                                </a:cubicBezTo>
                                <a:lnTo>
                                  <a:pt x="20644" y="5842"/>
                                </a:lnTo>
                                <a:lnTo>
                                  <a:pt x="20528" y="5842"/>
                                </a:lnTo>
                                <a:cubicBezTo>
                                  <a:pt x="20516" y="5842"/>
                                  <a:pt x="20504" y="5932"/>
                                  <a:pt x="20504" y="6022"/>
                                </a:cubicBezTo>
                                <a:lnTo>
                                  <a:pt x="20504" y="7549"/>
                                </a:lnTo>
                                <a:cubicBezTo>
                                  <a:pt x="20504" y="7639"/>
                                  <a:pt x="20516" y="7729"/>
                                  <a:pt x="20528" y="7729"/>
                                </a:cubicBezTo>
                                <a:lnTo>
                                  <a:pt x="20644" y="7729"/>
                                </a:lnTo>
                                <a:lnTo>
                                  <a:pt x="20644" y="8598"/>
                                </a:lnTo>
                                <a:cubicBezTo>
                                  <a:pt x="20644" y="8688"/>
                                  <a:pt x="20656" y="8778"/>
                                  <a:pt x="20668" y="8778"/>
                                </a:cubicBezTo>
                                <a:lnTo>
                                  <a:pt x="20872" y="8778"/>
                                </a:lnTo>
                                <a:cubicBezTo>
                                  <a:pt x="20872" y="8778"/>
                                  <a:pt x="20876" y="8778"/>
                                  <a:pt x="20876" y="8778"/>
                                </a:cubicBezTo>
                                <a:lnTo>
                                  <a:pt x="20876" y="10455"/>
                                </a:lnTo>
                                <a:cubicBezTo>
                                  <a:pt x="20876" y="10575"/>
                                  <a:pt x="20888" y="10665"/>
                                  <a:pt x="20904" y="10665"/>
                                </a:cubicBezTo>
                                <a:lnTo>
                                  <a:pt x="21036" y="10665"/>
                                </a:lnTo>
                                <a:lnTo>
                                  <a:pt x="21036" y="11654"/>
                                </a:lnTo>
                                <a:cubicBezTo>
                                  <a:pt x="21036" y="11774"/>
                                  <a:pt x="21048" y="11863"/>
                                  <a:pt x="21064" y="11863"/>
                                </a:cubicBezTo>
                                <a:lnTo>
                                  <a:pt x="21248" y="11863"/>
                                </a:lnTo>
                                <a:lnTo>
                                  <a:pt x="21248" y="13301"/>
                                </a:lnTo>
                                <a:lnTo>
                                  <a:pt x="21064" y="13301"/>
                                </a:lnTo>
                                <a:cubicBezTo>
                                  <a:pt x="21056" y="13301"/>
                                  <a:pt x="21048" y="13331"/>
                                  <a:pt x="21044" y="13391"/>
                                </a:cubicBezTo>
                                <a:lnTo>
                                  <a:pt x="21044" y="11923"/>
                                </a:lnTo>
                                <a:cubicBezTo>
                                  <a:pt x="21044" y="11834"/>
                                  <a:pt x="21032" y="11744"/>
                                  <a:pt x="21020" y="11744"/>
                                </a:cubicBezTo>
                                <a:lnTo>
                                  <a:pt x="20896" y="11744"/>
                                </a:lnTo>
                                <a:lnTo>
                                  <a:pt x="20896" y="10785"/>
                                </a:lnTo>
                                <a:cubicBezTo>
                                  <a:pt x="20896" y="10695"/>
                                  <a:pt x="20884" y="10605"/>
                                  <a:pt x="20872" y="10605"/>
                                </a:cubicBezTo>
                                <a:lnTo>
                                  <a:pt x="20668" y="10605"/>
                                </a:lnTo>
                                <a:cubicBezTo>
                                  <a:pt x="20656" y="10605"/>
                                  <a:pt x="20644" y="10695"/>
                                  <a:pt x="20644" y="10785"/>
                                </a:cubicBezTo>
                                <a:lnTo>
                                  <a:pt x="20644" y="11654"/>
                                </a:lnTo>
                                <a:lnTo>
                                  <a:pt x="20528" y="11654"/>
                                </a:lnTo>
                                <a:cubicBezTo>
                                  <a:pt x="20516" y="11654"/>
                                  <a:pt x="20504" y="11744"/>
                                  <a:pt x="20504" y="11834"/>
                                </a:cubicBezTo>
                                <a:lnTo>
                                  <a:pt x="20504" y="13361"/>
                                </a:lnTo>
                                <a:cubicBezTo>
                                  <a:pt x="20504" y="13451"/>
                                  <a:pt x="20516" y="13541"/>
                                  <a:pt x="20528" y="13541"/>
                                </a:cubicBezTo>
                                <a:lnTo>
                                  <a:pt x="20644" y="13541"/>
                                </a:lnTo>
                                <a:lnTo>
                                  <a:pt x="20644" y="14410"/>
                                </a:lnTo>
                                <a:cubicBezTo>
                                  <a:pt x="20644" y="14500"/>
                                  <a:pt x="20656" y="14590"/>
                                  <a:pt x="20668" y="14590"/>
                                </a:cubicBezTo>
                                <a:lnTo>
                                  <a:pt x="20872" y="14590"/>
                                </a:lnTo>
                                <a:cubicBezTo>
                                  <a:pt x="20872" y="14590"/>
                                  <a:pt x="20876" y="14590"/>
                                  <a:pt x="20876" y="14590"/>
                                </a:cubicBezTo>
                                <a:lnTo>
                                  <a:pt x="20876" y="16267"/>
                                </a:lnTo>
                                <a:cubicBezTo>
                                  <a:pt x="20876" y="16387"/>
                                  <a:pt x="20888" y="16477"/>
                                  <a:pt x="20904" y="16477"/>
                                </a:cubicBezTo>
                                <a:lnTo>
                                  <a:pt x="21036" y="16477"/>
                                </a:lnTo>
                                <a:lnTo>
                                  <a:pt x="21036" y="17466"/>
                                </a:lnTo>
                                <a:cubicBezTo>
                                  <a:pt x="21036" y="17586"/>
                                  <a:pt x="21048" y="17675"/>
                                  <a:pt x="21064" y="17675"/>
                                </a:cubicBezTo>
                                <a:lnTo>
                                  <a:pt x="21248" y="17675"/>
                                </a:lnTo>
                                <a:lnTo>
                                  <a:pt x="21248" y="19113"/>
                                </a:lnTo>
                                <a:lnTo>
                                  <a:pt x="21064" y="19113"/>
                                </a:lnTo>
                                <a:cubicBezTo>
                                  <a:pt x="21056" y="19113"/>
                                  <a:pt x="21048" y="19143"/>
                                  <a:pt x="21044" y="19203"/>
                                </a:cubicBezTo>
                                <a:lnTo>
                                  <a:pt x="21044" y="17675"/>
                                </a:lnTo>
                                <a:cubicBezTo>
                                  <a:pt x="21044" y="17586"/>
                                  <a:pt x="21032" y="17496"/>
                                  <a:pt x="21020" y="17496"/>
                                </a:cubicBezTo>
                                <a:lnTo>
                                  <a:pt x="20896" y="17496"/>
                                </a:lnTo>
                                <a:lnTo>
                                  <a:pt x="20896" y="16627"/>
                                </a:lnTo>
                                <a:cubicBezTo>
                                  <a:pt x="20896" y="16537"/>
                                  <a:pt x="20884" y="16447"/>
                                  <a:pt x="20872" y="16447"/>
                                </a:cubicBezTo>
                                <a:lnTo>
                                  <a:pt x="20668" y="16447"/>
                                </a:lnTo>
                                <a:cubicBezTo>
                                  <a:pt x="20656" y="16447"/>
                                  <a:pt x="20644" y="16537"/>
                                  <a:pt x="20644" y="16627"/>
                                </a:cubicBezTo>
                                <a:lnTo>
                                  <a:pt x="20644" y="17496"/>
                                </a:lnTo>
                                <a:lnTo>
                                  <a:pt x="20528" y="17496"/>
                                </a:lnTo>
                                <a:cubicBezTo>
                                  <a:pt x="20516" y="17496"/>
                                  <a:pt x="20504" y="17586"/>
                                  <a:pt x="20504" y="17675"/>
                                </a:cubicBezTo>
                                <a:lnTo>
                                  <a:pt x="20504" y="19203"/>
                                </a:lnTo>
                                <a:cubicBezTo>
                                  <a:pt x="20504" y="19293"/>
                                  <a:pt x="20516" y="19383"/>
                                  <a:pt x="20528" y="19383"/>
                                </a:cubicBezTo>
                                <a:lnTo>
                                  <a:pt x="20644" y="19383"/>
                                </a:lnTo>
                                <a:lnTo>
                                  <a:pt x="20644" y="20252"/>
                                </a:lnTo>
                                <a:cubicBezTo>
                                  <a:pt x="20644" y="20342"/>
                                  <a:pt x="20656" y="20432"/>
                                  <a:pt x="20668" y="20432"/>
                                </a:cubicBezTo>
                                <a:lnTo>
                                  <a:pt x="20872" y="20432"/>
                                </a:lnTo>
                                <a:cubicBezTo>
                                  <a:pt x="20872" y="20432"/>
                                  <a:pt x="20876" y="20432"/>
                                  <a:pt x="20876" y="20432"/>
                                </a:cubicBezTo>
                                <a:cubicBezTo>
                                  <a:pt x="20876" y="20432"/>
                                  <a:pt x="20876" y="20462"/>
                                  <a:pt x="20876" y="20462"/>
                                </a:cubicBezTo>
                                <a:lnTo>
                                  <a:pt x="20876" y="21570"/>
                                </a:lnTo>
                                <a:lnTo>
                                  <a:pt x="21472" y="21570"/>
                                </a:lnTo>
                                <a:lnTo>
                                  <a:pt x="21472" y="20881"/>
                                </a:lnTo>
                                <a:lnTo>
                                  <a:pt x="21600" y="20881"/>
                                </a:lnTo>
                                <a:lnTo>
                                  <a:pt x="21600" y="15938"/>
                                </a:lnTo>
                                <a:lnTo>
                                  <a:pt x="21472" y="15938"/>
                                </a:lnTo>
                                <a:lnTo>
                                  <a:pt x="21472" y="15039"/>
                                </a:lnTo>
                                <a:lnTo>
                                  <a:pt x="21600" y="15039"/>
                                </a:lnTo>
                                <a:lnTo>
                                  <a:pt x="21600" y="10096"/>
                                </a:lnTo>
                                <a:lnTo>
                                  <a:pt x="21472" y="10096"/>
                                </a:lnTo>
                                <a:lnTo>
                                  <a:pt x="21472" y="9167"/>
                                </a:lnTo>
                                <a:lnTo>
                                  <a:pt x="21600" y="9167"/>
                                </a:lnTo>
                                <a:lnTo>
                                  <a:pt x="21600" y="4224"/>
                                </a:lnTo>
                                <a:lnTo>
                                  <a:pt x="21472" y="4224"/>
                                </a:lnTo>
                                <a:lnTo>
                                  <a:pt x="21472" y="3236"/>
                                </a:lnTo>
                                <a:lnTo>
                                  <a:pt x="21600" y="3236"/>
                                </a:lnTo>
                                <a:lnTo>
                                  <a:pt x="21600" y="2097"/>
                                </a:lnTo>
                                <a:lnTo>
                                  <a:pt x="21600" y="2097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1032" y="2636"/>
                                </a:moveTo>
                                <a:lnTo>
                                  <a:pt x="20900" y="2636"/>
                                </a:lnTo>
                                <a:cubicBezTo>
                                  <a:pt x="20896" y="2636"/>
                                  <a:pt x="20896" y="2636"/>
                                  <a:pt x="20892" y="2636"/>
                                </a:cubicBezTo>
                                <a:cubicBezTo>
                                  <a:pt x="20892" y="2636"/>
                                  <a:pt x="20892" y="2606"/>
                                  <a:pt x="20892" y="2606"/>
                                </a:cubicBezTo>
                                <a:lnTo>
                                  <a:pt x="20892" y="2097"/>
                                </a:lnTo>
                                <a:lnTo>
                                  <a:pt x="21028" y="2097"/>
                                </a:lnTo>
                                <a:lnTo>
                                  <a:pt x="21028" y="2636"/>
                                </a:lnTo>
                                <a:close/>
                                <a:moveTo>
                                  <a:pt x="21032" y="8508"/>
                                </a:moveTo>
                                <a:lnTo>
                                  <a:pt x="20900" y="8508"/>
                                </a:lnTo>
                                <a:cubicBezTo>
                                  <a:pt x="20896" y="8508"/>
                                  <a:pt x="20896" y="8508"/>
                                  <a:pt x="20896" y="8508"/>
                                </a:cubicBezTo>
                                <a:lnTo>
                                  <a:pt x="20896" y="7669"/>
                                </a:lnTo>
                                <a:lnTo>
                                  <a:pt x="21012" y="7669"/>
                                </a:lnTo>
                                <a:cubicBezTo>
                                  <a:pt x="21020" y="7669"/>
                                  <a:pt x="21028" y="7639"/>
                                  <a:pt x="21032" y="7579"/>
                                </a:cubicBezTo>
                                <a:lnTo>
                                  <a:pt x="21032" y="8508"/>
                                </a:lnTo>
                                <a:close/>
                                <a:moveTo>
                                  <a:pt x="21032" y="14410"/>
                                </a:moveTo>
                                <a:lnTo>
                                  <a:pt x="20900" y="14410"/>
                                </a:lnTo>
                                <a:cubicBezTo>
                                  <a:pt x="20896" y="14410"/>
                                  <a:pt x="20896" y="14410"/>
                                  <a:pt x="20896" y="14410"/>
                                </a:cubicBezTo>
                                <a:lnTo>
                                  <a:pt x="20896" y="13571"/>
                                </a:lnTo>
                                <a:lnTo>
                                  <a:pt x="21012" y="13571"/>
                                </a:lnTo>
                                <a:cubicBezTo>
                                  <a:pt x="21020" y="13571"/>
                                  <a:pt x="21028" y="13541"/>
                                  <a:pt x="21032" y="13481"/>
                                </a:cubicBezTo>
                                <a:lnTo>
                                  <a:pt x="21032" y="14410"/>
                                </a:lnTo>
                                <a:close/>
                                <a:moveTo>
                                  <a:pt x="21032" y="20282"/>
                                </a:moveTo>
                                <a:lnTo>
                                  <a:pt x="20900" y="20282"/>
                                </a:lnTo>
                                <a:cubicBezTo>
                                  <a:pt x="20896" y="20282"/>
                                  <a:pt x="20896" y="20282"/>
                                  <a:pt x="20892" y="20282"/>
                                </a:cubicBezTo>
                                <a:cubicBezTo>
                                  <a:pt x="20892" y="20282"/>
                                  <a:pt x="20892" y="20252"/>
                                  <a:pt x="20892" y="20252"/>
                                </a:cubicBezTo>
                                <a:lnTo>
                                  <a:pt x="20892" y="19383"/>
                                </a:lnTo>
                                <a:lnTo>
                                  <a:pt x="21008" y="19383"/>
                                </a:lnTo>
                                <a:cubicBezTo>
                                  <a:pt x="21016" y="19383"/>
                                  <a:pt x="21024" y="19353"/>
                                  <a:pt x="21028" y="19293"/>
                                </a:cubicBezTo>
                                <a:lnTo>
                                  <a:pt x="21028" y="20282"/>
                                </a:lnTo>
                                <a:close/>
                                <a:moveTo>
                                  <a:pt x="21420" y="20282"/>
                                </a:moveTo>
                                <a:lnTo>
                                  <a:pt x="21312" y="20282"/>
                                </a:lnTo>
                                <a:lnTo>
                                  <a:pt x="21312" y="19623"/>
                                </a:lnTo>
                                <a:lnTo>
                                  <a:pt x="21420" y="19623"/>
                                </a:lnTo>
                                <a:lnTo>
                                  <a:pt x="21420" y="20282"/>
                                </a:lnTo>
                                <a:close/>
                                <a:moveTo>
                                  <a:pt x="21420" y="17286"/>
                                </a:moveTo>
                                <a:lnTo>
                                  <a:pt x="21312" y="17286"/>
                                </a:lnTo>
                                <a:lnTo>
                                  <a:pt x="21312" y="16507"/>
                                </a:lnTo>
                                <a:lnTo>
                                  <a:pt x="21420" y="16507"/>
                                </a:lnTo>
                                <a:lnTo>
                                  <a:pt x="21420" y="17286"/>
                                </a:lnTo>
                                <a:close/>
                                <a:moveTo>
                                  <a:pt x="21420" y="14410"/>
                                </a:moveTo>
                                <a:lnTo>
                                  <a:pt x="21312" y="14410"/>
                                </a:lnTo>
                                <a:lnTo>
                                  <a:pt x="21312" y="13781"/>
                                </a:lnTo>
                                <a:lnTo>
                                  <a:pt x="21420" y="13781"/>
                                </a:lnTo>
                                <a:lnTo>
                                  <a:pt x="21420" y="14410"/>
                                </a:lnTo>
                                <a:close/>
                                <a:moveTo>
                                  <a:pt x="21420" y="11444"/>
                                </a:moveTo>
                                <a:lnTo>
                                  <a:pt x="21312" y="11444"/>
                                </a:lnTo>
                                <a:lnTo>
                                  <a:pt x="21312" y="10605"/>
                                </a:lnTo>
                                <a:lnTo>
                                  <a:pt x="21420" y="10605"/>
                                </a:lnTo>
                                <a:lnTo>
                                  <a:pt x="21420" y="11444"/>
                                </a:lnTo>
                                <a:close/>
                                <a:moveTo>
                                  <a:pt x="21420" y="8508"/>
                                </a:moveTo>
                                <a:lnTo>
                                  <a:pt x="21312" y="8508"/>
                                </a:lnTo>
                                <a:lnTo>
                                  <a:pt x="21312" y="7879"/>
                                </a:lnTo>
                                <a:lnTo>
                                  <a:pt x="21420" y="7879"/>
                                </a:lnTo>
                                <a:lnTo>
                                  <a:pt x="21420" y="8508"/>
                                </a:lnTo>
                                <a:close/>
                                <a:moveTo>
                                  <a:pt x="21420" y="5572"/>
                                </a:moveTo>
                                <a:lnTo>
                                  <a:pt x="21312" y="5572"/>
                                </a:lnTo>
                                <a:lnTo>
                                  <a:pt x="21312" y="4733"/>
                                </a:lnTo>
                                <a:lnTo>
                                  <a:pt x="21420" y="4733"/>
                                </a:lnTo>
                                <a:lnTo>
                                  <a:pt x="21420" y="5572"/>
                                </a:lnTo>
                                <a:close/>
                                <a:moveTo>
                                  <a:pt x="21420" y="2636"/>
                                </a:moveTo>
                                <a:lnTo>
                                  <a:pt x="21312" y="2636"/>
                                </a:lnTo>
                                <a:lnTo>
                                  <a:pt x="21312" y="2127"/>
                                </a:lnTo>
                                <a:lnTo>
                                  <a:pt x="21420" y="2127"/>
                                </a:lnTo>
                                <a:lnTo>
                                  <a:pt x="21420" y="2636"/>
                                </a:lnTo>
                                <a:close/>
                                <a:moveTo>
                                  <a:pt x="19320" y="5902"/>
                                </a:moveTo>
                                <a:lnTo>
                                  <a:pt x="19244" y="5902"/>
                                </a:lnTo>
                                <a:lnTo>
                                  <a:pt x="19244" y="5333"/>
                                </a:lnTo>
                                <a:cubicBezTo>
                                  <a:pt x="19244" y="5273"/>
                                  <a:pt x="19236" y="5213"/>
                                  <a:pt x="19228" y="5213"/>
                                </a:cubicBezTo>
                                <a:lnTo>
                                  <a:pt x="19096" y="5213"/>
                                </a:lnTo>
                                <a:cubicBezTo>
                                  <a:pt x="19088" y="5213"/>
                                  <a:pt x="19080" y="5273"/>
                                  <a:pt x="19080" y="5333"/>
                                </a:cubicBezTo>
                                <a:lnTo>
                                  <a:pt x="19080" y="5902"/>
                                </a:lnTo>
                                <a:lnTo>
                                  <a:pt x="19004" y="5902"/>
                                </a:lnTo>
                                <a:cubicBezTo>
                                  <a:pt x="18996" y="5902"/>
                                  <a:pt x="18988" y="5962"/>
                                  <a:pt x="18988" y="6022"/>
                                </a:cubicBezTo>
                                <a:lnTo>
                                  <a:pt x="18988" y="7040"/>
                                </a:lnTo>
                                <a:cubicBezTo>
                                  <a:pt x="18988" y="7100"/>
                                  <a:pt x="18996" y="7160"/>
                                  <a:pt x="19004" y="7160"/>
                                </a:cubicBezTo>
                                <a:lnTo>
                                  <a:pt x="19080" y="7160"/>
                                </a:lnTo>
                                <a:lnTo>
                                  <a:pt x="19080" y="7729"/>
                                </a:lnTo>
                                <a:cubicBezTo>
                                  <a:pt x="19080" y="7789"/>
                                  <a:pt x="19088" y="7849"/>
                                  <a:pt x="19096" y="7849"/>
                                </a:cubicBezTo>
                                <a:lnTo>
                                  <a:pt x="19232" y="7849"/>
                                </a:lnTo>
                                <a:cubicBezTo>
                                  <a:pt x="19240" y="7849"/>
                                  <a:pt x="19248" y="7789"/>
                                  <a:pt x="19248" y="7729"/>
                                </a:cubicBezTo>
                                <a:lnTo>
                                  <a:pt x="19248" y="7160"/>
                                </a:lnTo>
                                <a:lnTo>
                                  <a:pt x="19324" y="7160"/>
                                </a:lnTo>
                                <a:cubicBezTo>
                                  <a:pt x="19332" y="7160"/>
                                  <a:pt x="19340" y="7100"/>
                                  <a:pt x="19340" y="7040"/>
                                </a:cubicBezTo>
                                <a:lnTo>
                                  <a:pt x="19340" y="6022"/>
                                </a:lnTo>
                                <a:cubicBezTo>
                                  <a:pt x="19336" y="5932"/>
                                  <a:pt x="19328" y="5902"/>
                                  <a:pt x="19320" y="5902"/>
                                </a:cubicBezTo>
                                <a:close/>
                                <a:moveTo>
                                  <a:pt x="20588" y="20462"/>
                                </a:moveTo>
                                <a:lnTo>
                                  <a:pt x="20484" y="20462"/>
                                </a:lnTo>
                                <a:lnTo>
                                  <a:pt x="20484" y="19683"/>
                                </a:lnTo>
                                <a:cubicBezTo>
                                  <a:pt x="20484" y="19593"/>
                                  <a:pt x="20476" y="19533"/>
                                  <a:pt x="20464" y="19533"/>
                                </a:cubicBezTo>
                                <a:lnTo>
                                  <a:pt x="20280" y="19533"/>
                                </a:lnTo>
                                <a:cubicBezTo>
                                  <a:pt x="20268" y="19533"/>
                                  <a:pt x="20260" y="19593"/>
                                  <a:pt x="20260" y="19683"/>
                                </a:cubicBezTo>
                                <a:lnTo>
                                  <a:pt x="20260" y="20462"/>
                                </a:lnTo>
                                <a:lnTo>
                                  <a:pt x="20156" y="20462"/>
                                </a:lnTo>
                                <a:cubicBezTo>
                                  <a:pt x="20144" y="20462"/>
                                  <a:pt x="20136" y="20521"/>
                                  <a:pt x="20136" y="20611"/>
                                </a:cubicBezTo>
                                <a:lnTo>
                                  <a:pt x="20136" y="21240"/>
                                </a:lnTo>
                                <a:lnTo>
                                  <a:pt x="20136" y="21240"/>
                                </a:lnTo>
                                <a:lnTo>
                                  <a:pt x="20136" y="21570"/>
                                </a:lnTo>
                                <a:lnTo>
                                  <a:pt x="20616" y="21570"/>
                                </a:lnTo>
                                <a:lnTo>
                                  <a:pt x="20616" y="20611"/>
                                </a:lnTo>
                                <a:cubicBezTo>
                                  <a:pt x="20608" y="20551"/>
                                  <a:pt x="20600" y="20462"/>
                                  <a:pt x="20588" y="20462"/>
                                </a:cubicBezTo>
                                <a:close/>
                                <a:moveTo>
                                  <a:pt x="19640" y="2217"/>
                                </a:moveTo>
                                <a:lnTo>
                                  <a:pt x="19492" y="2217"/>
                                </a:lnTo>
                                <a:cubicBezTo>
                                  <a:pt x="19484" y="2217"/>
                                  <a:pt x="19476" y="2277"/>
                                  <a:pt x="19476" y="2337"/>
                                </a:cubicBezTo>
                                <a:lnTo>
                                  <a:pt x="19476" y="2966"/>
                                </a:lnTo>
                                <a:lnTo>
                                  <a:pt x="19392" y="2966"/>
                                </a:lnTo>
                                <a:cubicBezTo>
                                  <a:pt x="19384" y="2966"/>
                                  <a:pt x="19376" y="3026"/>
                                  <a:pt x="19376" y="3086"/>
                                </a:cubicBezTo>
                                <a:lnTo>
                                  <a:pt x="19376" y="4194"/>
                                </a:lnTo>
                                <a:cubicBezTo>
                                  <a:pt x="19376" y="4254"/>
                                  <a:pt x="19384" y="4314"/>
                                  <a:pt x="19392" y="4314"/>
                                </a:cubicBezTo>
                                <a:lnTo>
                                  <a:pt x="19476" y="4314"/>
                                </a:lnTo>
                                <a:lnTo>
                                  <a:pt x="19476" y="4943"/>
                                </a:lnTo>
                                <a:cubicBezTo>
                                  <a:pt x="19476" y="5003"/>
                                  <a:pt x="19484" y="5063"/>
                                  <a:pt x="19492" y="5063"/>
                                </a:cubicBezTo>
                                <a:lnTo>
                                  <a:pt x="19640" y="5063"/>
                                </a:lnTo>
                                <a:cubicBezTo>
                                  <a:pt x="19648" y="5063"/>
                                  <a:pt x="19656" y="5003"/>
                                  <a:pt x="19656" y="4943"/>
                                </a:cubicBezTo>
                                <a:lnTo>
                                  <a:pt x="19656" y="4314"/>
                                </a:lnTo>
                                <a:lnTo>
                                  <a:pt x="19740" y="4314"/>
                                </a:lnTo>
                                <a:cubicBezTo>
                                  <a:pt x="19748" y="4314"/>
                                  <a:pt x="19756" y="4254"/>
                                  <a:pt x="19756" y="4194"/>
                                </a:cubicBezTo>
                                <a:lnTo>
                                  <a:pt x="19756" y="3086"/>
                                </a:lnTo>
                                <a:cubicBezTo>
                                  <a:pt x="19756" y="3026"/>
                                  <a:pt x="19748" y="2966"/>
                                  <a:pt x="19740" y="2966"/>
                                </a:cubicBezTo>
                                <a:lnTo>
                                  <a:pt x="19656" y="2966"/>
                                </a:lnTo>
                                <a:lnTo>
                                  <a:pt x="19656" y="2337"/>
                                </a:lnTo>
                                <a:cubicBezTo>
                                  <a:pt x="19656" y="2277"/>
                                  <a:pt x="19648" y="2217"/>
                                  <a:pt x="19640" y="2217"/>
                                </a:cubicBezTo>
                                <a:close/>
                                <a:moveTo>
                                  <a:pt x="19740" y="20641"/>
                                </a:moveTo>
                                <a:lnTo>
                                  <a:pt x="19656" y="20641"/>
                                </a:lnTo>
                                <a:lnTo>
                                  <a:pt x="19656" y="20012"/>
                                </a:lnTo>
                                <a:cubicBezTo>
                                  <a:pt x="19656" y="19952"/>
                                  <a:pt x="19648" y="19892"/>
                                  <a:pt x="19640" y="19892"/>
                                </a:cubicBezTo>
                                <a:lnTo>
                                  <a:pt x="19492" y="19892"/>
                                </a:lnTo>
                                <a:cubicBezTo>
                                  <a:pt x="19484" y="19892"/>
                                  <a:pt x="19476" y="19952"/>
                                  <a:pt x="19476" y="20012"/>
                                </a:cubicBezTo>
                                <a:lnTo>
                                  <a:pt x="19476" y="20641"/>
                                </a:lnTo>
                                <a:lnTo>
                                  <a:pt x="19392" y="20641"/>
                                </a:lnTo>
                                <a:cubicBezTo>
                                  <a:pt x="19384" y="20641"/>
                                  <a:pt x="19376" y="20701"/>
                                  <a:pt x="19376" y="20761"/>
                                </a:cubicBezTo>
                                <a:lnTo>
                                  <a:pt x="19376" y="21600"/>
                                </a:lnTo>
                                <a:lnTo>
                                  <a:pt x="19764" y="21600"/>
                                </a:lnTo>
                                <a:lnTo>
                                  <a:pt x="19764" y="20761"/>
                                </a:lnTo>
                                <a:cubicBezTo>
                                  <a:pt x="19760" y="20701"/>
                                  <a:pt x="19752" y="20641"/>
                                  <a:pt x="19740" y="20641"/>
                                </a:cubicBezTo>
                                <a:close/>
                                <a:moveTo>
                                  <a:pt x="20048" y="5003"/>
                                </a:moveTo>
                                <a:lnTo>
                                  <a:pt x="19884" y="5003"/>
                                </a:lnTo>
                                <a:cubicBezTo>
                                  <a:pt x="19872" y="5003"/>
                                  <a:pt x="19864" y="5063"/>
                                  <a:pt x="19864" y="5153"/>
                                </a:cubicBezTo>
                                <a:lnTo>
                                  <a:pt x="19864" y="5872"/>
                                </a:lnTo>
                                <a:lnTo>
                                  <a:pt x="19768" y="5872"/>
                                </a:lnTo>
                                <a:cubicBezTo>
                                  <a:pt x="19756" y="5872"/>
                                  <a:pt x="19748" y="5932"/>
                                  <a:pt x="19748" y="6022"/>
                                </a:cubicBezTo>
                                <a:lnTo>
                                  <a:pt x="19748" y="6591"/>
                                </a:lnTo>
                                <a:lnTo>
                                  <a:pt x="19748" y="6591"/>
                                </a:lnTo>
                                <a:lnTo>
                                  <a:pt x="19748" y="7280"/>
                                </a:lnTo>
                                <a:cubicBezTo>
                                  <a:pt x="19748" y="7370"/>
                                  <a:pt x="19756" y="7430"/>
                                  <a:pt x="19768" y="7430"/>
                                </a:cubicBezTo>
                                <a:lnTo>
                                  <a:pt x="19864" y="7430"/>
                                </a:lnTo>
                                <a:lnTo>
                                  <a:pt x="19864" y="8149"/>
                                </a:lnTo>
                                <a:cubicBezTo>
                                  <a:pt x="19864" y="8239"/>
                                  <a:pt x="19872" y="8298"/>
                                  <a:pt x="19884" y="8298"/>
                                </a:cubicBezTo>
                                <a:lnTo>
                                  <a:pt x="20048" y="8298"/>
                                </a:lnTo>
                                <a:cubicBezTo>
                                  <a:pt x="20060" y="8298"/>
                                  <a:pt x="20068" y="8239"/>
                                  <a:pt x="20068" y="8149"/>
                                </a:cubicBezTo>
                                <a:lnTo>
                                  <a:pt x="20068" y="7430"/>
                                </a:lnTo>
                                <a:lnTo>
                                  <a:pt x="20164" y="7430"/>
                                </a:lnTo>
                                <a:cubicBezTo>
                                  <a:pt x="20176" y="7430"/>
                                  <a:pt x="20184" y="7370"/>
                                  <a:pt x="20184" y="7280"/>
                                </a:cubicBezTo>
                                <a:lnTo>
                                  <a:pt x="20184" y="5992"/>
                                </a:lnTo>
                                <a:cubicBezTo>
                                  <a:pt x="20184" y="5902"/>
                                  <a:pt x="20176" y="5842"/>
                                  <a:pt x="20164" y="5842"/>
                                </a:cubicBezTo>
                                <a:lnTo>
                                  <a:pt x="20068" y="5842"/>
                                </a:lnTo>
                                <a:lnTo>
                                  <a:pt x="20068" y="5123"/>
                                </a:lnTo>
                                <a:cubicBezTo>
                                  <a:pt x="20068" y="5063"/>
                                  <a:pt x="20060" y="5003"/>
                                  <a:pt x="20048" y="5003"/>
                                </a:cubicBezTo>
                                <a:close/>
                                <a:moveTo>
                                  <a:pt x="20460" y="7759"/>
                                </a:moveTo>
                                <a:lnTo>
                                  <a:pt x="20276" y="7759"/>
                                </a:lnTo>
                                <a:cubicBezTo>
                                  <a:pt x="20264" y="7759"/>
                                  <a:pt x="20256" y="7819"/>
                                  <a:pt x="20256" y="7909"/>
                                </a:cubicBezTo>
                                <a:lnTo>
                                  <a:pt x="20256" y="8688"/>
                                </a:lnTo>
                                <a:lnTo>
                                  <a:pt x="20152" y="8688"/>
                                </a:lnTo>
                                <a:cubicBezTo>
                                  <a:pt x="20140" y="8688"/>
                                  <a:pt x="20132" y="8748"/>
                                  <a:pt x="20132" y="8838"/>
                                </a:cubicBezTo>
                                <a:lnTo>
                                  <a:pt x="20132" y="9467"/>
                                </a:lnTo>
                                <a:lnTo>
                                  <a:pt x="20132" y="9467"/>
                                </a:lnTo>
                                <a:lnTo>
                                  <a:pt x="20132" y="10216"/>
                                </a:lnTo>
                                <a:cubicBezTo>
                                  <a:pt x="20132" y="10306"/>
                                  <a:pt x="20140" y="10366"/>
                                  <a:pt x="20152" y="10366"/>
                                </a:cubicBezTo>
                                <a:lnTo>
                                  <a:pt x="20256" y="10366"/>
                                </a:lnTo>
                                <a:lnTo>
                                  <a:pt x="20256" y="11145"/>
                                </a:lnTo>
                                <a:cubicBezTo>
                                  <a:pt x="20256" y="11234"/>
                                  <a:pt x="20264" y="11294"/>
                                  <a:pt x="20276" y="11294"/>
                                </a:cubicBezTo>
                                <a:lnTo>
                                  <a:pt x="20460" y="11294"/>
                                </a:lnTo>
                                <a:cubicBezTo>
                                  <a:pt x="20472" y="11294"/>
                                  <a:pt x="20480" y="11234"/>
                                  <a:pt x="20480" y="11145"/>
                                </a:cubicBezTo>
                                <a:lnTo>
                                  <a:pt x="20480" y="10366"/>
                                </a:lnTo>
                                <a:lnTo>
                                  <a:pt x="20584" y="10366"/>
                                </a:lnTo>
                                <a:cubicBezTo>
                                  <a:pt x="20596" y="10366"/>
                                  <a:pt x="20604" y="10306"/>
                                  <a:pt x="20604" y="10216"/>
                                </a:cubicBezTo>
                                <a:lnTo>
                                  <a:pt x="20604" y="8838"/>
                                </a:lnTo>
                                <a:cubicBezTo>
                                  <a:pt x="20604" y="8748"/>
                                  <a:pt x="20596" y="8688"/>
                                  <a:pt x="20584" y="8688"/>
                                </a:cubicBezTo>
                                <a:lnTo>
                                  <a:pt x="20480" y="8688"/>
                                </a:lnTo>
                                <a:lnTo>
                                  <a:pt x="20480" y="7909"/>
                                </a:lnTo>
                                <a:cubicBezTo>
                                  <a:pt x="20480" y="7849"/>
                                  <a:pt x="20472" y="7759"/>
                                  <a:pt x="20460" y="7759"/>
                                </a:cubicBezTo>
                                <a:close/>
                                <a:moveTo>
                                  <a:pt x="20276" y="17256"/>
                                </a:moveTo>
                                <a:lnTo>
                                  <a:pt x="20460" y="17256"/>
                                </a:lnTo>
                                <a:cubicBezTo>
                                  <a:pt x="20472" y="17256"/>
                                  <a:pt x="20480" y="17196"/>
                                  <a:pt x="20480" y="17106"/>
                                </a:cubicBezTo>
                                <a:lnTo>
                                  <a:pt x="20480" y="16327"/>
                                </a:lnTo>
                                <a:lnTo>
                                  <a:pt x="20584" y="16327"/>
                                </a:lnTo>
                                <a:cubicBezTo>
                                  <a:pt x="20596" y="16327"/>
                                  <a:pt x="20604" y="16267"/>
                                  <a:pt x="20604" y="16178"/>
                                </a:cubicBezTo>
                                <a:lnTo>
                                  <a:pt x="20604" y="14799"/>
                                </a:lnTo>
                                <a:cubicBezTo>
                                  <a:pt x="20604" y="14710"/>
                                  <a:pt x="20596" y="14650"/>
                                  <a:pt x="20584" y="14650"/>
                                </a:cubicBezTo>
                                <a:lnTo>
                                  <a:pt x="20480" y="14650"/>
                                </a:lnTo>
                                <a:lnTo>
                                  <a:pt x="20480" y="13871"/>
                                </a:lnTo>
                                <a:cubicBezTo>
                                  <a:pt x="20480" y="13781"/>
                                  <a:pt x="20472" y="13721"/>
                                  <a:pt x="20460" y="13721"/>
                                </a:cubicBezTo>
                                <a:lnTo>
                                  <a:pt x="20276" y="13721"/>
                                </a:lnTo>
                                <a:cubicBezTo>
                                  <a:pt x="20264" y="13721"/>
                                  <a:pt x="20256" y="13781"/>
                                  <a:pt x="20256" y="13871"/>
                                </a:cubicBezTo>
                                <a:lnTo>
                                  <a:pt x="20256" y="14650"/>
                                </a:lnTo>
                                <a:lnTo>
                                  <a:pt x="20152" y="14650"/>
                                </a:lnTo>
                                <a:cubicBezTo>
                                  <a:pt x="20140" y="14650"/>
                                  <a:pt x="20132" y="14710"/>
                                  <a:pt x="20132" y="14799"/>
                                </a:cubicBezTo>
                                <a:lnTo>
                                  <a:pt x="20132" y="15429"/>
                                </a:lnTo>
                                <a:lnTo>
                                  <a:pt x="20132" y="15429"/>
                                </a:lnTo>
                                <a:lnTo>
                                  <a:pt x="20132" y="16178"/>
                                </a:lnTo>
                                <a:cubicBezTo>
                                  <a:pt x="20132" y="16267"/>
                                  <a:pt x="20140" y="16327"/>
                                  <a:pt x="20152" y="16327"/>
                                </a:cubicBezTo>
                                <a:lnTo>
                                  <a:pt x="20256" y="16327"/>
                                </a:lnTo>
                                <a:lnTo>
                                  <a:pt x="20256" y="17106"/>
                                </a:lnTo>
                                <a:cubicBezTo>
                                  <a:pt x="20256" y="17166"/>
                                  <a:pt x="20264" y="17256"/>
                                  <a:pt x="20276" y="1725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a:graphicData>
                  </a:graphic>
                  <wp14:sizeRelH relativeFrom="margin">
                    <wp14:pctWidth>100000</wp14:pctWidth>
                  </wp14:sizeRelH>
                </wp:anchor>
              </w:drawing>
            </mc:Choice>
            <mc:Fallback>
              <w:pict>
                <v:shape w14:anchorId="26DC207D" id="Shape" o:spid="_x0000_s1026" alt="&quot;&quot;" style="position:absolute;margin-left:0;margin-top:0;width:540pt;height:1in;z-index:-251681795;visibility:visible;mso-wrap-style:square;mso-width-percent:1000;mso-wrap-distance-left:9pt;mso-wrap-distance-top:0;mso-wrap-distance-right:9pt;mso-wrap-distance-bottom:0;mso-position-horizontal:center;mso-position-horizontal-relative:margin;mso-position-vertical:bottom;mso-position-vertical-relative:page;mso-width-percent:1000;mso-width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" path="m18904,14889r-68,l18836,14380v,-60,-8,-120,-16,-120l18700,14260v-8,,-16,60,-16,120l18684,14889r-68,c18608,14889,18600,14949,18600,15009r,899c18600,15968,18608,16028,18616,16028r68,l18684,16537v,60,8,120,16,120l18820,16657v8,,16,-60,16,-120l18836,16028r68,c18912,16028,18920,15968,18920,15908r,-899c18916,14919,18912,14889,18904,14889xm18484,6022r-64,l18420,5542v,-60,-4,-90,-12,-90l18300,5452v-8,,-12,30,-12,90l18288,6022r-64,c18216,6022,18212,6052,18212,6111r,809c18212,6980,18216,7010,18224,7010r64,l18288,7490v,59,4,89,12,89l18408,7579v8,,12,-30,12,-89l18420,7010r64,c18492,7010,18496,6980,18496,6920r,-809c18500,6052,18492,6022,18484,6022xm18904,20761r-68,l18836,20252v,-60,-8,-120,-16,-120l18700,20132v-8,,-16,60,-16,120l18684,20761r-68,c18608,20761,18600,20821,18600,20881r,719l18916,21600r,-719c18916,20821,18912,20761,18904,20761xm18904,9017r-68,l18836,8508v,-60,-8,-120,-16,-120l18700,8388v-8,,-16,60,-16,120l18684,9017r-68,c18608,9017,18600,9077,18600,9137r,899c18600,10096,18608,10156,18616,10156r68,l18684,10665v,60,8,120,16,120l18820,10785v8,,16,-60,16,-120l18836,10156r68,c18912,10156,18920,10096,18920,10036r,-899c18916,9047,18912,9017,18904,9017xm18904,3116r-68,l18836,2606v,-60,-8,-119,-16,-119l18700,2487v-8,,-16,59,-16,119l18684,3116r-68,c18608,3116,18600,3176,18600,3236r,898c18600,4194,18608,4254,18616,4254r68,l18684,4763v,60,8,120,16,120l18820,4883v8,,16,-60,16,-120l18836,4254r68,c18912,4254,18920,4194,18920,4134r,-898c18916,3176,18912,3116,18904,3116xm18484,17825r-64,l18420,17346v,-60,-4,-90,-12,-90l18300,17256v-8,,-12,30,-12,90l18288,17825r-64,c18216,17825,18212,17855,18212,17915r,809c18212,18784,18216,18814,18224,18814r64,l18288,19293v,60,4,90,12,90l18408,19383v8,,12,-30,12,-90l18420,18814r64,c18492,18814,18496,18784,18496,18724r,-809c18500,17855,18492,17825,18484,17825xm18484,11893r-64,l18420,11414v,-60,-4,-90,-12,-90l18300,11324v-8,,-12,30,-12,90l18288,11893r-64,c18216,11893,18212,11923,18212,11983r,809c18212,12852,18216,12882,18224,12882r64,l18288,13361v,60,4,90,12,90l18408,13451v8,,12,-30,12,-90l18420,12882r64,c18492,12882,18496,12852,18496,12792r,-809c18500,11923,18492,11893,18484,11893xm18072,14979r-56,l18016,14560v,-60,-4,-90,-12,-90l17908,14470v-8,,-12,30,-12,90l17896,14979r-56,c17832,14979,17828,15009,17828,15069r,719c17828,15848,17832,15878,17840,15878r56,l17896,16297v,60,4,90,12,90l18004,16387v8,,12,-30,12,-90l18016,15878r56,c18080,15878,18084,15848,18084,15788r,-719c18080,15039,18076,14979,18072,14979xm18072,20881r-56,l18016,20462v,-60,-4,-90,-12,-90l17908,20372v-8,,-12,30,-12,90l17896,20881r-56,c17832,20881,17828,20911,17828,20971r,629l18084,21600r,-629c18080,20911,18076,20881,18072,20881xm18072,9107r-56,l18016,8688v,-60,-4,-90,-12,-90l17908,8598v-8,,-12,30,-12,90l17896,9107r-56,c17832,9107,17828,9137,17828,9197r,719c17828,9976,17832,10006,17840,10006r56,l17896,10426v,59,4,89,12,89l18004,10515v8,,12,-30,12,-89l18016,10006r56,c18080,10006,18084,9976,18084,9916r,-719c18080,9137,18076,9107,18072,9107xm19320,11774r-76,l19244,11204v,-59,-8,-119,-16,-119l19096,11085v-8,,-16,60,-16,119l19080,11774r-76,c18996,11774,18988,11834,18988,11893r,1019c18988,12972,18996,13032,19004,13032r76,l19080,13601v,60,8,120,16,120l19232,13721v8,,16,-60,16,-120l19248,13032r76,c19332,13032,19340,12972,19340,12912r,-1019c19336,11834,19328,11774,19320,11774xm18072,3236r-56,l18016,2816v,-60,-4,-90,-12,-90l17908,2726v-8,,-12,30,-12,90l17896,3236r-56,c17832,3236,17828,3265,17828,3325r,719c17828,4104,17832,4134,17840,4134r56,l17896,4554v,60,4,90,12,90l18004,4644v8,,12,-30,12,-90l18016,4134r56,c18080,4134,18084,4104,18084,4044r,-719c18080,3265,18076,3236,18072,3236xm19320,17705r-76,l19244,17136v,-60,-8,-120,-16,-120l19096,17016v-8,,-16,60,-16,120l19080,17705r-76,c18996,17705,18988,17765,18988,17825r,1019c18988,18904,18996,18964,19004,18964r76,l19080,19533v,60,8,120,16,120l19232,19653v8,,16,-60,16,-120l19248,18964r76,c19332,18964,19340,18904,19340,18844r,-1019c19336,17765,19328,17705,19320,17705xm19884,14110r164,c20060,14110,20068,14050,20068,13961r,-719l20164,13242v12,,20,-60,20,-150l20184,11864v,-90,-8,-150,-20,-150l20068,11714r,-719c20068,10905,20060,10845,20048,10845r-164,c19872,10845,19864,10905,19864,10995r,719l19768,11714v-12,,-20,60,-20,150l19748,12433r,l19748,13122v,90,8,150,20,150l19864,13272r,719c19864,14050,19872,14110,19884,14110xm20184,19054r,-1229c20184,17735,20176,17675,20164,17675r-96,l20068,16956v,-89,-8,-149,-20,-149l19884,16807v-12,,-20,60,-20,149l19864,17675r-96,c19756,17675,19748,17735,19748,17825r,569l19748,18394r,689c19748,19173,19756,19233,19768,19233r96,l19864,19952v,90,8,150,20,150l20048,20102v12,,20,-60,20,-150l20068,19233r96,c20172,19203,20184,19143,20184,19054xm19368,10126v,60,8,120,16,120l19468,10246r,629c19468,10935,19476,10995,19484,10995r148,c19640,10995,19648,10935,19648,10875r,-629l19732,10246v8,,16,-60,16,-120l19748,9017v,-59,-8,-119,-16,-119l19656,8898r,-629c19656,8209,19648,8149,19640,8149r-148,c19484,8149,19476,8209,19476,8269r,629l19392,8898v-8,,-16,60,-16,119l19376,10126r-8,xm19368,15998v,60,8,120,16,120l19468,16118r,629c19468,16807,19476,16867,19484,16867r148,c19640,16867,19648,16807,19648,16747r,-629l19732,16118v8,,16,-60,16,-120l19748,14889v,-60,-8,-120,-16,-120l19656,14769r,-629c19656,14080,19648,14021,19640,14021r-148,c19484,14021,19476,14080,19476,14140r,629l19392,14769v-8,,-16,60,-16,120l19376,15998r-8,xm,l,2127r19864,l19864,2277v,90,8,150,20,150l20048,2427v12,,20,-60,20,-150l20068,2127r188,l20256,2846r-104,c20140,2846,20132,2906,20132,2996r,629l20132,3625r,749c20132,4464,20140,4524,20152,4524r104,l20256,5303v,89,8,149,20,149l20460,5452v12,,20,-60,20,-149l20480,4524r104,c20596,4524,20604,4464,20604,4374r,-1378c20604,2906,20596,2846,20584,2846r-104,l20480,2127r164,l20644,2636v,90,12,180,24,180l20872,2816v,,4,,4,c20876,2816,20876,2846,20876,2846r,1708c20876,4673,20888,4763,20904,4763r132,l21036,5752v,120,12,210,28,210l21248,5962r,1438l21064,7400v-8,,-16,30,-20,90l21044,6022v,-90,-12,-180,-24,-180l20896,5842r,-869c20896,4883,20884,4793,20872,4793r-204,c20656,4793,20644,4883,20644,4973r,869l20528,5842v-12,,-24,90,-24,180l20504,7549v,90,12,180,24,180l20644,7729r,869c20644,8688,20656,8778,20668,8778r204,c20872,8778,20876,8778,20876,8778r,1677c20876,10575,20888,10665,20904,10665r132,l21036,11654v,120,12,209,28,209l21248,11863r,1438l21064,13301v-8,,-16,30,-20,90l21044,11923v,-89,-12,-179,-24,-179l20896,11744r,-959c20896,10695,20884,10605,20872,10605r-204,c20656,10605,20644,10695,20644,10785r,869l20528,11654v-12,,-24,90,-24,180l20504,13361v,90,12,180,24,180l20644,13541r,869c20644,14500,20656,14590,20668,14590r204,c20872,14590,20876,14590,20876,14590r,1677c20876,16387,20888,16477,20904,16477r132,l21036,17466v,120,12,209,28,209l21248,17675r,1438l21064,19113v-8,,-16,30,-20,90l21044,17675v,-89,-12,-179,-24,-179l20896,17496r,-869c20896,16537,20884,16447,20872,16447r-204,c20656,16447,20644,16537,20644,16627r,869l20528,17496v-12,,-24,90,-24,179l20504,19203v,90,12,180,24,180l20644,19383r,869c20644,20342,20656,20432,20668,20432r204,c20872,20432,20876,20432,20876,20432v,,,30,,30l20876,21570r596,l21472,20881r128,l21600,15938r-128,l21472,15039r128,l21600,10096r-128,l21472,9167r128,l21600,4224r-128,l21472,3236r128,l21600,2097r,l21600,,,xm21032,2636r-132,c20896,2636,20896,2636,20892,2636v,,,-30,,-30l20892,2097r136,l21028,2636r4,xm21032,8508r-132,c20896,8508,20896,8508,20896,8508r,-839l21012,7669v8,,16,-30,20,-90l21032,8508xm21032,14410r-132,c20896,14410,20896,14410,20896,14410r,-839l21012,13571v8,,16,-30,20,-90l21032,14410xm21032,20282r-132,c20896,20282,20896,20282,20892,20282v,,,-30,,-30l20892,19383r116,c21016,19383,21024,19353,21028,19293r,989l21032,20282xm21420,20282r-108,l21312,19623r108,l21420,20282xm21420,17286r-108,l21312,16507r108,l21420,17286xm21420,14410r-108,l21312,13781r108,l21420,14410xm21420,11444r-108,l21312,10605r108,l21420,11444xm21420,8508r-108,l21312,7879r108,l21420,8508xm21420,5572r-108,l21312,4733r108,l21420,5572xm21420,2636r-108,l21312,2127r108,l21420,2636xm19320,5902r-76,l19244,5333v,-60,-8,-120,-16,-120l19096,5213v-8,,-16,60,-16,120l19080,5902r-76,c18996,5902,18988,5962,18988,6022r,1018c18988,7100,18996,7160,19004,7160r76,l19080,7729v,60,8,120,16,120l19232,7849v8,,16,-60,16,-120l19248,7160r76,c19332,7160,19340,7100,19340,7040r,-1018c19336,5932,19328,5902,19320,5902xm20588,20462r-104,l20484,19683v,-90,-8,-150,-20,-150l20280,19533v-12,,-20,60,-20,150l20260,20462r-104,c20144,20462,20136,20521,20136,20611r,629l20136,21240r,330l20616,21570r,-959c20608,20551,20600,20462,20588,20462xm19640,2217r-148,c19484,2217,19476,2277,19476,2337r,629l19392,2966v-8,,-16,60,-16,120l19376,4194v,60,8,120,16,120l19476,4314r,629c19476,5003,19484,5063,19492,5063r148,c19648,5063,19656,5003,19656,4943r,-629l19740,4314v8,,16,-60,16,-120l19756,3086v,-60,-8,-120,-16,-120l19656,2966r,-629c19656,2277,19648,2217,19640,2217xm19740,20641r-84,l19656,20012v,-60,-8,-120,-16,-120l19492,19892v-8,,-16,60,-16,120l19476,20641r-84,c19384,20641,19376,20701,19376,20761r,839l19764,21600r,-839c19760,20701,19752,20641,19740,20641xm20048,5003r-164,c19872,5003,19864,5063,19864,5153r,719l19768,5872v-12,,-20,60,-20,150l19748,6591r,l19748,7280v,90,8,150,20,150l19864,7430r,719c19864,8239,19872,8298,19884,8298r164,c20060,8298,20068,8239,20068,8149r,-719l20164,7430v12,,20,-60,20,-150l20184,5992v,-90,-8,-150,-20,-150l20068,5842r,-719c20068,5063,20060,5003,20048,5003xm20460,7759r-184,c20264,7759,20256,7819,20256,7909r,779l20152,8688v-12,,-20,60,-20,150l20132,9467r,l20132,10216v,90,8,150,20,150l20256,10366r,779c20256,11234,20264,11294,20276,11294r184,c20472,11294,20480,11234,20480,11145r,-779l20584,10366v12,,20,-60,20,-150l20604,8838v,-90,-8,-150,-20,-150l20480,8688r,-779c20480,7849,20472,7759,20460,7759xm20276,17256r184,c20472,17256,20480,17196,20480,17106r,-779l20584,16327v12,,20,-60,20,-149l20604,14799v,-89,-8,-149,-20,-149l20480,14650r,-779c20480,13781,20472,13721,20460,13721r-184,c20264,13721,20256,13781,20256,13871r,779l20152,14650v-12,,-20,60,-20,149l20132,15429r,l20132,16178v,89,8,149,20,149l20256,16327r,779c20256,17166,20264,17256,20276,17256xe" fillcolor="#c00000 [3205]" stroked="f" strokeweight="1pt">
                  <v:stroke miterlimit="4" joinstyle="miter"/>
                  <v:path arrowok="t" o:extrusionok="f" o:connecttype="custom" o:connectlocs="3429000,457332;3429000,457332;3429000,457332;3429000,457332" o:connectangles="0,90,180,270"/>
                  <w10:wrap anchorx="margin" anchory="page"/>
                </v:shape>
              </w:pict>
            </mc:Fallback>
          </mc:AlternateConten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7D6981" w14:textId="77777777" w:rsidR="005235DF" w:rsidRDefault="005235DF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734016" behindDoc="1" locked="0" layoutInCell="1" allowOverlap="1" wp14:anchorId="77C8D1B9" wp14:editId="6E229B51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6858000" cy="923544"/>
              <wp:effectExtent l="0" t="0" r="0" b="0"/>
              <wp:wrapNone/>
              <wp:docPr id="199" name="Group 19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23544"/>
                        <a:chOff x="0" y="0"/>
                        <a:chExt cx="6858000" cy="924560"/>
                      </a:xfrm>
                    </wpg:grpSpPr>
                    <wps:wsp>
                      <wps:cNvPr id="200" name="Rectangle"/>
                      <wps:cNvSpPr/>
                      <wps:spPr>
                        <a:xfrm>
                          <a:off x="0" y="60960"/>
                          <a:ext cx="6858000" cy="8636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01" name="Shape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6858000" cy="9156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8904" y="14889"/>
                              </a:moveTo>
                              <a:lnTo>
                                <a:pt x="18836" y="14889"/>
                              </a:lnTo>
                              <a:lnTo>
                                <a:pt x="18836" y="14380"/>
                              </a:lnTo>
                              <a:cubicBezTo>
                                <a:pt x="18836" y="14320"/>
                                <a:pt x="18828" y="14260"/>
                                <a:pt x="18820" y="14260"/>
                              </a:cubicBezTo>
                              <a:lnTo>
                                <a:pt x="18700" y="14260"/>
                              </a:lnTo>
                              <a:cubicBezTo>
                                <a:pt x="18692" y="14260"/>
                                <a:pt x="18684" y="14320"/>
                                <a:pt x="18684" y="14380"/>
                              </a:cubicBezTo>
                              <a:lnTo>
                                <a:pt x="18684" y="14889"/>
                              </a:lnTo>
                              <a:lnTo>
                                <a:pt x="18616" y="14889"/>
                              </a:lnTo>
                              <a:cubicBezTo>
                                <a:pt x="18608" y="14889"/>
                                <a:pt x="18600" y="14949"/>
                                <a:pt x="18600" y="15009"/>
                              </a:cubicBezTo>
                              <a:lnTo>
                                <a:pt x="18600" y="15908"/>
                              </a:lnTo>
                              <a:cubicBezTo>
                                <a:pt x="18600" y="15968"/>
                                <a:pt x="18608" y="16028"/>
                                <a:pt x="18616" y="16028"/>
                              </a:cubicBezTo>
                              <a:lnTo>
                                <a:pt x="18684" y="16028"/>
                              </a:lnTo>
                              <a:lnTo>
                                <a:pt x="18684" y="16537"/>
                              </a:lnTo>
                              <a:cubicBezTo>
                                <a:pt x="18684" y="16597"/>
                                <a:pt x="18692" y="16657"/>
                                <a:pt x="18700" y="16657"/>
                              </a:cubicBezTo>
                              <a:lnTo>
                                <a:pt x="18820" y="16657"/>
                              </a:lnTo>
                              <a:cubicBezTo>
                                <a:pt x="18828" y="16657"/>
                                <a:pt x="18836" y="16597"/>
                                <a:pt x="18836" y="16537"/>
                              </a:cubicBezTo>
                              <a:lnTo>
                                <a:pt x="18836" y="16028"/>
                              </a:lnTo>
                              <a:lnTo>
                                <a:pt x="18904" y="16028"/>
                              </a:lnTo>
                              <a:cubicBezTo>
                                <a:pt x="18912" y="16028"/>
                                <a:pt x="18920" y="15968"/>
                                <a:pt x="18920" y="15908"/>
                              </a:cubicBezTo>
                              <a:lnTo>
                                <a:pt x="18920" y="15009"/>
                              </a:lnTo>
                              <a:cubicBezTo>
                                <a:pt x="18916" y="14919"/>
                                <a:pt x="18912" y="14889"/>
                                <a:pt x="18904" y="14889"/>
                              </a:cubicBezTo>
                              <a:close/>
                              <a:moveTo>
                                <a:pt x="18484" y="6022"/>
                              </a:moveTo>
                              <a:lnTo>
                                <a:pt x="18420" y="6022"/>
                              </a:lnTo>
                              <a:lnTo>
                                <a:pt x="18420" y="5542"/>
                              </a:lnTo>
                              <a:cubicBezTo>
                                <a:pt x="18420" y="5482"/>
                                <a:pt x="18416" y="5452"/>
                                <a:pt x="18408" y="5452"/>
                              </a:cubicBezTo>
                              <a:lnTo>
                                <a:pt x="18300" y="5452"/>
                              </a:lnTo>
                              <a:cubicBezTo>
                                <a:pt x="18292" y="5452"/>
                                <a:pt x="18288" y="5482"/>
                                <a:pt x="18288" y="5542"/>
                              </a:cubicBezTo>
                              <a:lnTo>
                                <a:pt x="18288" y="6022"/>
                              </a:lnTo>
                              <a:lnTo>
                                <a:pt x="18224" y="6022"/>
                              </a:lnTo>
                              <a:cubicBezTo>
                                <a:pt x="18216" y="6022"/>
                                <a:pt x="18212" y="6052"/>
                                <a:pt x="18212" y="6111"/>
                              </a:cubicBezTo>
                              <a:lnTo>
                                <a:pt x="18212" y="6920"/>
                              </a:lnTo>
                              <a:cubicBezTo>
                                <a:pt x="18212" y="6980"/>
                                <a:pt x="18216" y="7010"/>
                                <a:pt x="18224" y="7010"/>
                              </a:cubicBezTo>
                              <a:lnTo>
                                <a:pt x="18288" y="7010"/>
                              </a:lnTo>
                              <a:lnTo>
                                <a:pt x="18288" y="7490"/>
                              </a:lnTo>
                              <a:cubicBezTo>
                                <a:pt x="18288" y="7549"/>
                                <a:pt x="18292" y="7579"/>
                                <a:pt x="18300" y="7579"/>
                              </a:cubicBezTo>
                              <a:lnTo>
                                <a:pt x="18408" y="7579"/>
                              </a:lnTo>
                              <a:cubicBezTo>
                                <a:pt x="18416" y="7579"/>
                                <a:pt x="18420" y="7549"/>
                                <a:pt x="18420" y="7490"/>
                              </a:cubicBezTo>
                              <a:lnTo>
                                <a:pt x="18420" y="7010"/>
                              </a:lnTo>
                              <a:lnTo>
                                <a:pt x="18484" y="7010"/>
                              </a:lnTo>
                              <a:cubicBezTo>
                                <a:pt x="18492" y="7010"/>
                                <a:pt x="18496" y="6980"/>
                                <a:pt x="18496" y="6920"/>
                              </a:cubicBezTo>
                              <a:lnTo>
                                <a:pt x="18496" y="6111"/>
                              </a:lnTo>
                              <a:cubicBezTo>
                                <a:pt x="18500" y="6052"/>
                                <a:pt x="18492" y="6022"/>
                                <a:pt x="18484" y="6022"/>
                              </a:cubicBezTo>
                              <a:close/>
                              <a:moveTo>
                                <a:pt x="18904" y="20761"/>
                              </a:moveTo>
                              <a:lnTo>
                                <a:pt x="18836" y="20761"/>
                              </a:lnTo>
                              <a:lnTo>
                                <a:pt x="18836" y="20252"/>
                              </a:lnTo>
                              <a:cubicBezTo>
                                <a:pt x="18836" y="20192"/>
                                <a:pt x="18828" y="20132"/>
                                <a:pt x="18820" y="20132"/>
                              </a:cubicBezTo>
                              <a:lnTo>
                                <a:pt x="18700" y="20132"/>
                              </a:lnTo>
                              <a:cubicBezTo>
                                <a:pt x="18692" y="20132"/>
                                <a:pt x="18684" y="20192"/>
                                <a:pt x="18684" y="20252"/>
                              </a:cubicBezTo>
                              <a:lnTo>
                                <a:pt x="18684" y="20761"/>
                              </a:lnTo>
                              <a:lnTo>
                                <a:pt x="18616" y="20761"/>
                              </a:lnTo>
                              <a:cubicBezTo>
                                <a:pt x="18608" y="20761"/>
                                <a:pt x="18600" y="20821"/>
                                <a:pt x="18600" y="20881"/>
                              </a:cubicBezTo>
                              <a:lnTo>
                                <a:pt x="18600" y="21600"/>
                              </a:lnTo>
                              <a:lnTo>
                                <a:pt x="18916" y="21600"/>
                              </a:lnTo>
                              <a:lnTo>
                                <a:pt x="18916" y="20881"/>
                              </a:lnTo>
                              <a:cubicBezTo>
                                <a:pt x="18916" y="20821"/>
                                <a:pt x="18912" y="20761"/>
                                <a:pt x="18904" y="20761"/>
                              </a:cubicBezTo>
                              <a:close/>
                              <a:moveTo>
                                <a:pt x="18904" y="9017"/>
                              </a:moveTo>
                              <a:lnTo>
                                <a:pt x="18836" y="9017"/>
                              </a:lnTo>
                              <a:lnTo>
                                <a:pt x="18836" y="8508"/>
                              </a:lnTo>
                              <a:cubicBezTo>
                                <a:pt x="18836" y="8448"/>
                                <a:pt x="18828" y="8388"/>
                                <a:pt x="18820" y="8388"/>
                              </a:cubicBezTo>
                              <a:lnTo>
                                <a:pt x="18700" y="8388"/>
                              </a:lnTo>
                              <a:cubicBezTo>
                                <a:pt x="18692" y="8388"/>
                                <a:pt x="18684" y="8448"/>
                                <a:pt x="18684" y="8508"/>
                              </a:cubicBezTo>
                              <a:lnTo>
                                <a:pt x="18684" y="9017"/>
                              </a:lnTo>
                              <a:lnTo>
                                <a:pt x="18616" y="9017"/>
                              </a:lnTo>
                              <a:cubicBezTo>
                                <a:pt x="18608" y="9017"/>
                                <a:pt x="18600" y="9077"/>
                                <a:pt x="18600" y="9137"/>
                              </a:cubicBezTo>
                              <a:lnTo>
                                <a:pt x="18600" y="10036"/>
                              </a:lnTo>
                              <a:cubicBezTo>
                                <a:pt x="18600" y="10096"/>
                                <a:pt x="18608" y="10156"/>
                                <a:pt x="18616" y="10156"/>
                              </a:cubicBezTo>
                              <a:lnTo>
                                <a:pt x="18684" y="10156"/>
                              </a:lnTo>
                              <a:lnTo>
                                <a:pt x="18684" y="10665"/>
                              </a:lnTo>
                              <a:cubicBezTo>
                                <a:pt x="18684" y="10725"/>
                                <a:pt x="18692" y="10785"/>
                                <a:pt x="18700" y="10785"/>
                              </a:cubicBezTo>
                              <a:lnTo>
                                <a:pt x="18820" y="10785"/>
                              </a:lnTo>
                              <a:cubicBezTo>
                                <a:pt x="18828" y="10785"/>
                                <a:pt x="18836" y="10725"/>
                                <a:pt x="18836" y="10665"/>
                              </a:cubicBezTo>
                              <a:lnTo>
                                <a:pt x="18836" y="10156"/>
                              </a:lnTo>
                              <a:lnTo>
                                <a:pt x="18904" y="10156"/>
                              </a:lnTo>
                              <a:cubicBezTo>
                                <a:pt x="18912" y="10156"/>
                                <a:pt x="18920" y="10096"/>
                                <a:pt x="18920" y="10036"/>
                              </a:cubicBezTo>
                              <a:lnTo>
                                <a:pt x="18920" y="9137"/>
                              </a:lnTo>
                              <a:cubicBezTo>
                                <a:pt x="18916" y="9047"/>
                                <a:pt x="18912" y="9017"/>
                                <a:pt x="18904" y="9017"/>
                              </a:cubicBezTo>
                              <a:close/>
                              <a:moveTo>
                                <a:pt x="18904" y="3116"/>
                              </a:moveTo>
                              <a:lnTo>
                                <a:pt x="18836" y="3116"/>
                              </a:lnTo>
                              <a:lnTo>
                                <a:pt x="18836" y="2606"/>
                              </a:lnTo>
                              <a:cubicBezTo>
                                <a:pt x="18836" y="2546"/>
                                <a:pt x="18828" y="2487"/>
                                <a:pt x="18820" y="2487"/>
                              </a:cubicBezTo>
                              <a:lnTo>
                                <a:pt x="18700" y="2487"/>
                              </a:lnTo>
                              <a:cubicBezTo>
                                <a:pt x="18692" y="2487"/>
                                <a:pt x="18684" y="2546"/>
                                <a:pt x="18684" y="2606"/>
                              </a:cubicBezTo>
                              <a:lnTo>
                                <a:pt x="18684" y="3116"/>
                              </a:lnTo>
                              <a:lnTo>
                                <a:pt x="18616" y="3116"/>
                              </a:lnTo>
                              <a:cubicBezTo>
                                <a:pt x="18608" y="3116"/>
                                <a:pt x="18600" y="3176"/>
                                <a:pt x="18600" y="3236"/>
                              </a:cubicBezTo>
                              <a:lnTo>
                                <a:pt x="18600" y="4134"/>
                              </a:lnTo>
                              <a:cubicBezTo>
                                <a:pt x="18600" y="4194"/>
                                <a:pt x="18608" y="4254"/>
                                <a:pt x="18616" y="4254"/>
                              </a:cubicBezTo>
                              <a:lnTo>
                                <a:pt x="18684" y="4254"/>
                              </a:lnTo>
                              <a:lnTo>
                                <a:pt x="18684" y="4763"/>
                              </a:lnTo>
                              <a:cubicBezTo>
                                <a:pt x="18684" y="4823"/>
                                <a:pt x="18692" y="4883"/>
                                <a:pt x="18700" y="4883"/>
                              </a:cubicBezTo>
                              <a:lnTo>
                                <a:pt x="18820" y="4883"/>
                              </a:lnTo>
                              <a:cubicBezTo>
                                <a:pt x="18828" y="4883"/>
                                <a:pt x="18836" y="4823"/>
                                <a:pt x="18836" y="4763"/>
                              </a:cubicBezTo>
                              <a:lnTo>
                                <a:pt x="18836" y="4254"/>
                              </a:lnTo>
                              <a:lnTo>
                                <a:pt x="18904" y="4254"/>
                              </a:lnTo>
                              <a:cubicBezTo>
                                <a:pt x="18912" y="4254"/>
                                <a:pt x="18920" y="4194"/>
                                <a:pt x="18920" y="4134"/>
                              </a:cubicBezTo>
                              <a:lnTo>
                                <a:pt x="18920" y="3236"/>
                              </a:lnTo>
                              <a:cubicBezTo>
                                <a:pt x="18916" y="3176"/>
                                <a:pt x="18912" y="3116"/>
                                <a:pt x="18904" y="3116"/>
                              </a:cubicBezTo>
                              <a:close/>
                              <a:moveTo>
                                <a:pt x="18484" y="17825"/>
                              </a:moveTo>
                              <a:lnTo>
                                <a:pt x="18420" y="17825"/>
                              </a:lnTo>
                              <a:lnTo>
                                <a:pt x="18420" y="17346"/>
                              </a:lnTo>
                              <a:cubicBezTo>
                                <a:pt x="18420" y="17286"/>
                                <a:pt x="18416" y="17256"/>
                                <a:pt x="18408" y="17256"/>
                              </a:cubicBezTo>
                              <a:lnTo>
                                <a:pt x="18300" y="17256"/>
                              </a:lnTo>
                              <a:cubicBezTo>
                                <a:pt x="18292" y="17256"/>
                                <a:pt x="18288" y="17286"/>
                                <a:pt x="18288" y="17346"/>
                              </a:cubicBezTo>
                              <a:lnTo>
                                <a:pt x="18288" y="17825"/>
                              </a:lnTo>
                              <a:lnTo>
                                <a:pt x="18224" y="17825"/>
                              </a:lnTo>
                              <a:cubicBezTo>
                                <a:pt x="18216" y="17825"/>
                                <a:pt x="18212" y="17855"/>
                                <a:pt x="18212" y="17915"/>
                              </a:cubicBezTo>
                              <a:lnTo>
                                <a:pt x="18212" y="18724"/>
                              </a:lnTo>
                              <a:cubicBezTo>
                                <a:pt x="18212" y="18784"/>
                                <a:pt x="18216" y="18814"/>
                                <a:pt x="18224" y="18814"/>
                              </a:cubicBezTo>
                              <a:lnTo>
                                <a:pt x="18288" y="18814"/>
                              </a:lnTo>
                              <a:lnTo>
                                <a:pt x="18288" y="19293"/>
                              </a:lnTo>
                              <a:cubicBezTo>
                                <a:pt x="18288" y="19353"/>
                                <a:pt x="18292" y="19383"/>
                                <a:pt x="18300" y="19383"/>
                              </a:cubicBezTo>
                              <a:lnTo>
                                <a:pt x="18408" y="19383"/>
                              </a:lnTo>
                              <a:cubicBezTo>
                                <a:pt x="18416" y="19383"/>
                                <a:pt x="18420" y="19353"/>
                                <a:pt x="18420" y="19293"/>
                              </a:cubicBezTo>
                              <a:lnTo>
                                <a:pt x="18420" y="18814"/>
                              </a:lnTo>
                              <a:lnTo>
                                <a:pt x="18484" y="18814"/>
                              </a:lnTo>
                              <a:cubicBezTo>
                                <a:pt x="18492" y="18814"/>
                                <a:pt x="18496" y="18784"/>
                                <a:pt x="18496" y="18724"/>
                              </a:cubicBezTo>
                              <a:lnTo>
                                <a:pt x="18496" y="17915"/>
                              </a:lnTo>
                              <a:cubicBezTo>
                                <a:pt x="18500" y="17855"/>
                                <a:pt x="18492" y="17825"/>
                                <a:pt x="18484" y="17825"/>
                              </a:cubicBezTo>
                              <a:close/>
                              <a:moveTo>
                                <a:pt x="18484" y="11893"/>
                              </a:moveTo>
                              <a:lnTo>
                                <a:pt x="18420" y="11893"/>
                              </a:lnTo>
                              <a:lnTo>
                                <a:pt x="18420" y="11414"/>
                              </a:lnTo>
                              <a:cubicBezTo>
                                <a:pt x="18420" y="11354"/>
                                <a:pt x="18416" y="11324"/>
                                <a:pt x="18408" y="11324"/>
                              </a:cubicBezTo>
                              <a:lnTo>
                                <a:pt x="18300" y="11324"/>
                              </a:lnTo>
                              <a:cubicBezTo>
                                <a:pt x="18292" y="11324"/>
                                <a:pt x="18288" y="11354"/>
                                <a:pt x="18288" y="11414"/>
                              </a:cubicBezTo>
                              <a:lnTo>
                                <a:pt x="18288" y="11893"/>
                              </a:lnTo>
                              <a:lnTo>
                                <a:pt x="18224" y="11893"/>
                              </a:lnTo>
                              <a:cubicBezTo>
                                <a:pt x="18216" y="11893"/>
                                <a:pt x="18212" y="11923"/>
                                <a:pt x="18212" y="11983"/>
                              </a:cubicBezTo>
                              <a:lnTo>
                                <a:pt x="18212" y="12792"/>
                              </a:lnTo>
                              <a:cubicBezTo>
                                <a:pt x="18212" y="12852"/>
                                <a:pt x="18216" y="12882"/>
                                <a:pt x="18224" y="12882"/>
                              </a:cubicBezTo>
                              <a:lnTo>
                                <a:pt x="18288" y="12882"/>
                              </a:lnTo>
                              <a:lnTo>
                                <a:pt x="18288" y="13361"/>
                              </a:lnTo>
                              <a:cubicBezTo>
                                <a:pt x="18288" y="13421"/>
                                <a:pt x="18292" y="13451"/>
                                <a:pt x="18300" y="13451"/>
                              </a:cubicBezTo>
                              <a:lnTo>
                                <a:pt x="18408" y="13451"/>
                              </a:lnTo>
                              <a:cubicBezTo>
                                <a:pt x="18416" y="13451"/>
                                <a:pt x="18420" y="13421"/>
                                <a:pt x="18420" y="13361"/>
                              </a:cubicBezTo>
                              <a:lnTo>
                                <a:pt x="18420" y="12882"/>
                              </a:lnTo>
                              <a:lnTo>
                                <a:pt x="18484" y="12882"/>
                              </a:lnTo>
                              <a:cubicBezTo>
                                <a:pt x="18492" y="12882"/>
                                <a:pt x="18496" y="12852"/>
                                <a:pt x="18496" y="12792"/>
                              </a:cubicBezTo>
                              <a:lnTo>
                                <a:pt x="18496" y="11983"/>
                              </a:lnTo>
                              <a:cubicBezTo>
                                <a:pt x="18500" y="11923"/>
                                <a:pt x="18492" y="11893"/>
                                <a:pt x="18484" y="11893"/>
                              </a:cubicBezTo>
                              <a:close/>
                              <a:moveTo>
                                <a:pt x="18072" y="14979"/>
                              </a:moveTo>
                              <a:lnTo>
                                <a:pt x="18016" y="14979"/>
                              </a:lnTo>
                              <a:lnTo>
                                <a:pt x="18016" y="14560"/>
                              </a:lnTo>
                              <a:cubicBezTo>
                                <a:pt x="18016" y="14500"/>
                                <a:pt x="18012" y="14470"/>
                                <a:pt x="18004" y="14470"/>
                              </a:cubicBezTo>
                              <a:lnTo>
                                <a:pt x="17908" y="14470"/>
                              </a:lnTo>
                              <a:cubicBezTo>
                                <a:pt x="17900" y="14470"/>
                                <a:pt x="17896" y="14500"/>
                                <a:pt x="17896" y="14560"/>
                              </a:cubicBezTo>
                              <a:lnTo>
                                <a:pt x="17896" y="14979"/>
                              </a:lnTo>
                              <a:lnTo>
                                <a:pt x="17840" y="14979"/>
                              </a:lnTo>
                              <a:cubicBezTo>
                                <a:pt x="17832" y="14979"/>
                                <a:pt x="17828" y="15009"/>
                                <a:pt x="17828" y="15069"/>
                              </a:cubicBezTo>
                              <a:lnTo>
                                <a:pt x="17828" y="15788"/>
                              </a:lnTo>
                              <a:cubicBezTo>
                                <a:pt x="17828" y="15848"/>
                                <a:pt x="17832" y="15878"/>
                                <a:pt x="17840" y="15878"/>
                              </a:cubicBezTo>
                              <a:lnTo>
                                <a:pt x="17896" y="15878"/>
                              </a:lnTo>
                              <a:lnTo>
                                <a:pt x="17896" y="16297"/>
                              </a:lnTo>
                              <a:cubicBezTo>
                                <a:pt x="17896" y="16357"/>
                                <a:pt x="17900" y="16387"/>
                                <a:pt x="17908" y="16387"/>
                              </a:cubicBezTo>
                              <a:lnTo>
                                <a:pt x="18004" y="16387"/>
                              </a:lnTo>
                              <a:cubicBezTo>
                                <a:pt x="18012" y="16387"/>
                                <a:pt x="18016" y="16357"/>
                                <a:pt x="18016" y="16297"/>
                              </a:cubicBezTo>
                              <a:lnTo>
                                <a:pt x="18016" y="15878"/>
                              </a:lnTo>
                              <a:lnTo>
                                <a:pt x="18072" y="15878"/>
                              </a:lnTo>
                              <a:cubicBezTo>
                                <a:pt x="18080" y="15878"/>
                                <a:pt x="18084" y="15848"/>
                                <a:pt x="18084" y="15788"/>
                              </a:cubicBezTo>
                              <a:lnTo>
                                <a:pt x="18084" y="15069"/>
                              </a:lnTo>
                              <a:cubicBezTo>
                                <a:pt x="18080" y="15039"/>
                                <a:pt x="18076" y="14979"/>
                                <a:pt x="18072" y="14979"/>
                              </a:cubicBezTo>
                              <a:close/>
                              <a:moveTo>
                                <a:pt x="18072" y="20881"/>
                              </a:moveTo>
                              <a:lnTo>
                                <a:pt x="18016" y="20881"/>
                              </a:lnTo>
                              <a:lnTo>
                                <a:pt x="18016" y="20462"/>
                              </a:lnTo>
                              <a:cubicBezTo>
                                <a:pt x="18016" y="20402"/>
                                <a:pt x="18012" y="20372"/>
                                <a:pt x="18004" y="20372"/>
                              </a:cubicBezTo>
                              <a:lnTo>
                                <a:pt x="17908" y="20372"/>
                              </a:lnTo>
                              <a:cubicBezTo>
                                <a:pt x="17900" y="20372"/>
                                <a:pt x="17896" y="20402"/>
                                <a:pt x="17896" y="20462"/>
                              </a:cubicBezTo>
                              <a:lnTo>
                                <a:pt x="17896" y="20881"/>
                              </a:lnTo>
                              <a:lnTo>
                                <a:pt x="17840" y="20881"/>
                              </a:lnTo>
                              <a:cubicBezTo>
                                <a:pt x="17832" y="20881"/>
                                <a:pt x="17828" y="20911"/>
                                <a:pt x="17828" y="20971"/>
                              </a:cubicBezTo>
                              <a:lnTo>
                                <a:pt x="17828" y="21600"/>
                              </a:lnTo>
                              <a:lnTo>
                                <a:pt x="18084" y="21600"/>
                              </a:lnTo>
                              <a:lnTo>
                                <a:pt x="18084" y="20971"/>
                              </a:lnTo>
                              <a:cubicBezTo>
                                <a:pt x="18080" y="20911"/>
                                <a:pt x="18076" y="20881"/>
                                <a:pt x="18072" y="20881"/>
                              </a:cubicBezTo>
                              <a:close/>
                              <a:moveTo>
                                <a:pt x="18072" y="9107"/>
                              </a:moveTo>
                              <a:lnTo>
                                <a:pt x="18016" y="9107"/>
                              </a:lnTo>
                              <a:lnTo>
                                <a:pt x="18016" y="8688"/>
                              </a:lnTo>
                              <a:cubicBezTo>
                                <a:pt x="18016" y="8628"/>
                                <a:pt x="18012" y="8598"/>
                                <a:pt x="18004" y="8598"/>
                              </a:cubicBezTo>
                              <a:lnTo>
                                <a:pt x="17908" y="8598"/>
                              </a:lnTo>
                              <a:cubicBezTo>
                                <a:pt x="17900" y="8598"/>
                                <a:pt x="17896" y="8628"/>
                                <a:pt x="17896" y="8688"/>
                              </a:cubicBezTo>
                              <a:lnTo>
                                <a:pt x="17896" y="9107"/>
                              </a:lnTo>
                              <a:lnTo>
                                <a:pt x="17840" y="9107"/>
                              </a:lnTo>
                              <a:cubicBezTo>
                                <a:pt x="17832" y="9107"/>
                                <a:pt x="17828" y="9137"/>
                                <a:pt x="17828" y="9197"/>
                              </a:cubicBezTo>
                              <a:lnTo>
                                <a:pt x="17828" y="9916"/>
                              </a:lnTo>
                              <a:cubicBezTo>
                                <a:pt x="17828" y="9976"/>
                                <a:pt x="17832" y="10006"/>
                                <a:pt x="17840" y="10006"/>
                              </a:cubicBezTo>
                              <a:lnTo>
                                <a:pt x="17896" y="10006"/>
                              </a:lnTo>
                              <a:lnTo>
                                <a:pt x="17896" y="10426"/>
                              </a:lnTo>
                              <a:cubicBezTo>
                                <a:pt x="17896" y="10485"/>
                                <a:pt x="17900" y="10515"/>
                                <a:pt x="17908" y="10515"/>
                              </a:cubicBezTo>
                              <a:lnTo>
                                <a:pt x="18004" y="10515"/>
                              </a:lnTo>
                              <a:cubicBezTo>
                                <a:pt x="18012" y="10515"/>
                                <a:pt x="18016" y="10485"/>
                                <a:pt x="18016" y="10426"/>
                              </a:cubicBezTo>
                              <a:lnTo>
                                <a:pt x="18016" y="10006"/>
                              </a:lnTo>
                              <a:lnTo>
                                <a:pt x="18072" y="10006"/>
                              </a:lnTo>
                              <a:cubicBezTo>
                                <a:pt x="18080" y="10006"/>
                                <a:pt x="18084" y="9976"/>
                                <a:pt x="18084" y="9916"/>
                              </a:cubicBezTo>
                              <a:lnTo>
                                <a:pt x="18084" y="9197"/>
                              </a:lnTo>
                              <a:cubicBezTo>
                                <a:pt x="18080" y="9137"/>
                                <a:pt x="18076" y="9107"/>
                                <a:pt x="18072" y="9107"/>
                              </a:cubicBezTo>
                              <a:close/>
                              <a:moveTo>
                                <a:pt x="19320" y="11774"/>
                              </a:moveTo>
                              <a:lnTo>
                                <a:pt x="19244" y="11774"/>
                              </a:lnTo>
                              <a:lnTo>
                                <a:pt x="19244" y="11204"/>
                              </a:lnTo>
                              <a:cubicBezTo>
                                <a:pt x="19244" y="11145"/>
                                <a:pt x="19236" y="11085"/>
                                <a:pt x="19228" y="11085"/>
                              </a:cubicBezTo>
                              <a:lnTo>
                                <a:pt x="19096" y="11085"/>
                              </a:lnTo>
                              <a:cubicBezTo>
                                <a:pt x="19088" y="11085"/>
                                <a:pt x="19080" y="11145"/>
                                <a:pt x="19080" y="11204"/>
                              </a:cubicBezTo>
                              <a:lnTo>
                                <a:pt x="19080" y="11774"/>
                              </a:lnTo>
                              <a:lnTo>
                                <a:pt x="19004" y="11774"/>
                              </a:lnTo>
                              <a:cubicBezTo>
                                <a:pt x="18996" y="11774"/>
                                <a:pt x="18988" y="11834"/>
                                <a:pt x="18988" y="11893"/>
                              </a:cubicBezTo>
                              <a:lnTo>
                                <a:pt x="18988" y="12912"/>
                              </a:lnTo>
                              <a:cubicBezTo>
                                <a:pt x="18988" y="12972"/>
                                <a:pt x="18996" y="13032"/>
                                <a:pt x="19004" y="13032"/>
                              </a:cubicBezTo>
                              <a:lnTo>
                                <a:pt x="19080" y="13032"/>
                              </a:lnTo>
                              <a:lnTo>
                                <a:pt x="19080" y="13601"/>
                              </a:lnTo>
                              <a:cubicBezTo>
                                <a:pt x="19080" y="13661"/>
                                <a:pt x="19088" y="13721"/>
                                <a:pt x="19096" y="13721"/>
                              </a:cubicBezTo>
                              <a:lnTo>
                                <a:pt x="19232" y="13721"/>
                              </a:lnTo>
                              <a:cubicBezTo>
                                <a:pt x="19240" y="13721"/>
                                <a:pt x="19248" y="13661"/>
                                <a:pt x="19248" y="13601"/>
                              </a:cubicBezTo>
                              <a:lnTo>
                                <a:pt x="19248" y="13032"/>
                              </a:lnTo>
                              <a:lnTo>
                                <a:pt x="19324" y="13032"/>
                              </a:lnTo>
                              <a:cubicBezTo>
                                <a:pt x="19332" y="13032"/>
                                <a:pt x="19340" y="12972"/>
                                <a:pt x="19340" y="12912"/>
                              </a:cubicBezTo>
                              <a:lnTo>
                                <a:pt x="19340" y="11893"/>
                              </a:lnTo>
                              <a:cubicBezTo>
                                <a:pt x="19336" y="11834"/>
                                <a:pt x="19328" y="11774"/>
                                <a:pt x="19320" y="11774"/>
                              </a:cubicBezTo>
                              <a:close/>
                              <a:moveTo>
                                <a:pt x="18072" y="3236"/>
                              </a:moveTo>
                              <a:lnTo>
                                <a:pt x="18016" y="3236"/>
                              </a:lnTo>
                              <a:lnTo>
                                <a:pt x="18016" y="2816"/>
                              </a:lnTo>
                              <a:cubicBezTo>
                                <a:pt x="18016" y="2756"/>
                                <a:pt x="18012" y="2726"/>
                                <a:pt x="18004" y="2726"/>
                              </a:cubicBezTo>
                              <a:lnTo>
                                <a:pt x="17908" y="2726"/>
                              </a:lnTo>
                              <a:cubicBezTo>
                                <a:pt x="17900" y="2726"/>
                                <a:pt x="17896" y="2756"/>
                                <a:pt x="17896" y="2816"/>
                              </a:cubicBezTo>
                              <a:lnTo>
                                <a:pt x="17896" y="3236"/>
                              </a:lnTo>
                              <a:lnTo>
                                <a:pt x="17840" y="3236"/>
                              </a:lnTo>
                              <a:cubicBezTo>
                                <a:pt x="17832" y="3236"/>
                                <a:pt x="17828" y="3265"/>
                                <a:pt x="17828" y="3325"/>
                              </a:cubicBezTo>
                              <a:lnTo>
                                <a:pt x="17828" y="4044"/>
                              </a:lnTo>
                              <a:cubicBezTo>
                                <a:pt x="17828" y="4104"/>
                                <a:pt x="17832" y="4134"/>
                                <a:pt x="17840" y="4134"/>
                              </a:cubicBezTo>
                              <a:lnTo>
                                <a:pt x="17896" y="4134"/>
                              </a:lnTo>
                              <a:lnTo>
                                <a:pt x="17896" y="4554"/>
                              </a:lnTo>
                              <a:cubicBezTo>
                                <a:pt x="17896" y="4614"/>
                                <a:pt x="17900" y="4644"/>
                                <a:pt x="17908" y="4644"/>
                              </a:cubicBezTo>
                              <a:lnTo>
                                <a:pt x="18004" y="4644"/>
                              </a:lnTo>
                              <a:cubicBezTo>
                                <a:pt x="18012" y="4644"/>
                                <a:pt x="18016" y="4614"/>
                                <a:pt x="18016" y="4554"/>
                              </a:cubicBezTo>
                              <a:lnTo>
                                <a:pt x="18016" y="4134"/>
                              </a:lnTo>
                              <a:lnTo>
                                <a:pt x="18072" y="4134"/>
                              </a:lnTo>
                              <a:cubicBezTo>
                                <a:pt x="18080" y="4134"/>
                                <a:pt x="18084" y="4104"/>
                                <a:pt x="18084" y="4044"/>
                              </a:cubicBezTo>
                              <a:lnTo>
                                <a:pt x="18084" y="3325"/>
                              </a:lnTo>
                              <a:cubicBezTo>
                                <a:pt x="18080" y="3265"/>
                                <a:pt x="18076" y="3236"/>
                                <a:pt x="18072" y="3236"/>
                              </a:cubicBezTo>
                              <a:close/>
                              <a:moveTo>
                                <a:pt x="19320" y="17705"/>
                              </a:moveTo>
                              <a:lnTo>
                                <a:pt x="19244" y="17705"/>
                              </a:lnTo>
                              <a:lnTo>
                                <a:pt x="19244" y="17136"/>
                              </a:lnTo>
                              <a:cubicBezTo>
                                <a:pt x="19244" y="17076"/>
                                <a:pt x="19236" y="17016"/>
                                <a:pt x="19228" y="17016"/>
                              </a:cubicBezTo>
                              <a:lnTo>
                                <a:pt x="19096" y="17016"/>
                              </a:lnTo>
                              <a:cubicBezTo>
                                <a:pt x="19088" y="17016"/>
                                <a:pt x="19080" y="17076"/>
                                <a:pt x="19080" y="17136"/>
                              </a:cubicBezTo>
                              <a:lnTo>
                                <a:pt x="19080" y="17705"/>
                              </a:lnTo>
                              <a:lnTo>
                                <a:pt x="19004" y="17705"/>
                              </a:lnTo>
                              <a:cubicBezTo>
                                <a:pt x="18996" y="17705"/>
                                <a:pt x="18988" y="17765"/>
                                <a:pt x="18988" y="17825"/>
                              </a:cubicBezTo>
                              <a:lnTo>
                                <a:pt x="18988" y="18844"/>
                              </a:lnTo>
                              <a:cubicBezTo>
                                <a:pt x="18988" y="18904"/>
                                <a:pt x="18996" y="18964"/>
                                <a:pt x="19004" y="18964"/>
                              </a:cubicBezTo>
                              <a:lnTo>
                                <a:pt x="19080" y="18964"/>
                              </a:lnTo>
                              <a:lnTo>
                                <a:pt x="19080" y="19533"/>
                              </a:lnTo>
                              <a:cubicBezTo>
                                <a:pt x="19080" y="19593"/>
                                <a:pt x="19088" y="19653"/>
                                <a:pt x="19096" y="19653"/>
                              </a:cubicBezTo>
                              <a:lnTo>
                                <a:pt x="19232" y="19653"/>
                              </a:lnTo>
                              <a:cubicBezTo>
                                <a:pt x="19240" y="19653"/>
                                <a:pt x="19248" y="19593"/>
                                <a:pt x="19248" y="19533"/>
                              </a:cubicBezTo>
                              <a:lnTo>
                                <a:pt x="19248" y="18964"/>
                              </a:lnTo>
                              <a:lnTo>
                                <a:pt x="19324" y="18964"/>
                              </a:lnTo>
                              <a:cubicBezTo>
                                <a:pt x="19332" y="18964"/>
                                <a:pt x="19340" y="18904"/>
                                <a:pt x="19340" y="18844"/>
                              </a:cubicBezTo>
                              <a:lnTo>
                                <a:pt x="19340" y="17825"/>
                              </a:lnTo>
                              <a:cubicBezTo>
                                <a:pt x="19336" y="17765"/>
                                <a:pt x="19328" y="17705"/>
                                <a:pt x="19320" y="17705"/>
                              </a:cubicBezTo>
                              <a:close/>
                              <a:moveTo>
                                <a:pt x="19884" y="14110"/>
                              </a:moveTo>
                              <a:lnTo>
                                <a:pt x="20048" y="14110"/>
                              </a:lnTo>
                              <a:cubicBezTo>
                                <a:pt x="20060" y="14110"/>
                                <a:pt x="20068" y="14050"/>
                                <a:pt x="20068" y="13961"/>
                              </a:cubicBezTo>
                              <a:lnTo>
                                <a:pt x="20068" y="13242"/>
                              </a:lnTo>
                              <a:lnTo>
                                <a:pt x="20164" y="13242"/>
                              </a:lnTo>
                              <a:cubicBezTo>
                                <a:pt x="20176" y="13242"/>
                                <a:pt x="20184" y="13182"/>
                                <a:pt x="20184" y="13092"/>
                              </a:cubicBezTo>
                              <a:lnTo>
                                <a:pt x="20184" y="11864"/>
                              </a:lnTo>
                              <a:cubicBezTo>
                                <a:pt x="20184" y="11774"/>
                                <a:pt x="20176" y="11714"/>
                                <a:pt x="20164" y="11714"/>
                              </a:cubicBezTo>
                              <a:lnTo>
                                <a:pt x="20068" y="11714"/>
                              </a:lnTo>
                              <a:lnTo>
                                <a:pt x="20068" y="10995"/>
                              </a:lnTo>
                              <a:cubicBezTo>
                                <a:pt x="20068" y="10905"/>
                                <a:pt x="20060" y="10845"/>
                                <a:pt x="20048" y="10845"/>
                              </a:cubicBezTo>
                              <a:lnTo>
                                <a:pt x="19884" y="10845"/>
                              </a:lnTo>
                              <a:cubicBezTo>
                                <a:pt x="19872" y="10845"/>
                                <a:pt x="19864" y="10905"/>
                                <a:pt x="19864" y="10995"/>
                              </a:cubicBezTo>
                              <a:lnTo>
                                <a:pt x="19864" y="11714"/>
                              </a:lnTo>
                              <a:lnTo>
                                <a:pt x="19768" y="11714"/>
                              </a:lnTo>
                              <a:cubicBezTo>
                                <a:pt x="19756" y="11714"/>
                                <a:pt x="19748" y="11774"/>
                                <a:pt x="19748" y="11864"/>
                              </a:cubicBezTo>
                              <a:lnTo>
                                <a:pt x="19748" y="12433"/>
                              </a:lnTo>
                              <a:lnTo>
                                <a:pt x="19748" y="12433"/>
                              </a:lnTo>
                              <a:lnTo>
                                <a:pt x="19748" y="13122"/>
                              </a:lnTo>
                              <a:cubicBezTo>
                                <a:pt x="19748" y="13212"/>
                                <a:pt x="19756" y="13272"/>
                                <a:pt x="19768" y="13272"/>
                              </a:cubicBezTo>
                              <a:lnTo>
                                <a:pt x="19864" y="13272"/>
                              </a:lnTo>
                              <a:lnTo>
                                <a:pt x="19864" y="13991"/>
                              </a:lnTo>
                              <a:cubicBezTo>
                                <a:pt x="19864" y="14050"/>
                                <a:pt x="19872" y="14110"/>
                                <a:pt x="19884" y="14110"/>
                              </a:cubicBezTo>
                              <a:close/>
                              <a:moveTo>
                                <a:pt x="20184" y="19054"/>
                              </a:moveTo>
                              <a:lnTo>
                                <a:pt x="20184" y="17825"/>
                              </a:lnTo>
                              <a:cubicBezTo>
                                <a:pt x="20184" y="17735"/>
                                <a:pt x="20176" y="17675"/>
                                <a:pt x="20164" y="17675"/>
                              </a:cubicBezTo>
                              <a:lnTo>
                                <a:pt x="20068" y="17675"/>
                              </a:lnTo>
                              <a:lnTo>
                                <a:pt x="20068" y="16956"/>
                              </a:lnTo>
                              <a:cubicBezTo>
                                <a:pt x="20068" y="16867"/>
                                <a:pt x="20060" y="16807"/>
                                <a:pt x="20048" y="16807"/>
                              </a:cubicBezTo>
                              <a:lnTo>
                                <a:pt x="19884" y="16807"/>
                              </a:lnTo>
                              <a:cubicBezTo>
                                <a:pt x="19872" y="16807"/>
                                <a:pt x="19864" y="16867"/>
                                <a:pt x="19864" y="16956"/>
                              </a:cubicBezTo>
                              <a:lnTo>
                                <a:pt x="19864" y="17675"/>
                              </a:lnTo>
                              <a:lnTo>
                                <a:pt x="19768" y="17675"/>
                              </a:lnTo>
                              <a:cubicBezTo>
                                <a:pt x="19756" y="17675"/>
                                <a:pt x="19748" y="17735"/>
                                <a:pt x="19748" y="17825"/>
                              </a:cubicBezTo>
                              <a:lnTo>
                                <a:pt x="19748" y="18394"/>
                              </a:lnTo>
                              <a:lnTo>
                                <a:pt x="19748" y="18394"/>
                              </a:lnTo>
                              <a:lnTo>
                                <a:pt x="19748" y="19083"/>
                              </a:lnTo>
                              <a:cubicBezTo>
                                <a:pt x="19748" y="19173"/>
                                <a:pt x="19756" y="19233"/>
                                <a:pt x="19768" y="19233"/>
                              </a:cubicBezTo>
                              <a:lnTo>
                                <a:pt x="19864" y="19233"/>
                              </a:lnTo>
                              <a:lnTo>
                                <a:pt x="19864" y="19952"/>
                              </a:lnTo>
                              <a:cubicBezTo>
                                <a:pt x="19864" y="20042"/>
                                <a:pt x="19872" y="20102"/>
                                <a:pt x="19884" y="20102"/>
                              </a:cubicBezTo>
                              <a:lnTo>
                                <a:pt x="20048" y="20102"/>
                              </a:lnTo>
                              <a:cubicBezTo>
                                <a:pt x="20060" y="20102"/>
                                <a:pt x="20068" y="20042"/>
                                <a:pt x="20068" y="19952"/>
                              </a:cubicBezTo>
                              <a:lnTo>
                                <a:pt x="20068" y="19233"/>
                              </a:lnTo>
                              <a:lnTo>
                                <a:pt x="20164" y="19233"/>
                              </a:lnTo>
                              <a:cubicBezTo>
                                <a:pt x="20172" y="19203"/>
                                <a:pt x="20184" y="19143"/>
                                <a:pt x="20184" y="19054"/>
                              </a:cubicBezTo>
                              <a:close/>
                              <a:moveTo>
                                <a:pt x="19368" y="10126"/>
                              </a:moveTo>
                              <a:cubicBezTo>
                                <a:pt x="19368" y="10186"/>
                                <a:pt x="19376" y="10246"/>
                                <a:pt x="19384" y="10246"/>
                              </a:cubicBezTo>
                              <a:lnTo>
                                <a:pt x="19468" y="10246"/>
                              </a:lnTo>
                              <a:lnTo>
                                <a:pt x="19468" y="10875"/>
                              </a:lnTo>
                              <a:cubicBezTo>
                                <a:pt x="19468" y="10935"/>
                                <a:pt x="19476" y="10995"/>
                                <a:pt x="19484" y="10995"/>
                              </a:cubicBezTo>
                              <a:lnTo>
                                <a:pt x="19632" y="10995"/>
                              </a:lnTo>
                              <a:cubicBezTo>
                                <a:pt x="19640" y="10995"/>
                                <a:pt x="19648" y="10935"/>
                                <a:pt x="19648" y="10875"/>
                              </a:cubicBezTo>
                              <a:lnTo>
                                <a:pt x="19648" y="10246"/>
                              </a:lnTo>
                              <a:lnTo>
                                <a:pt x="19732" y="10246"/>
                              </a:lnTo>
                              <a:cubicBezTo>
                                <a:pt x="19740" y="10246"/>
                                <a:pt x="19748" y="10186"/>
                                <a:pt x="19748" y="10126"/>
                              </a:cubicBezTo>
                              <a:lnTo>
                                <a:pt x="19748" y="9017"/>
                              </a:lnTo>
                              <a:cubicBezTo>
                                <a:pt x="19748" y="8958"/>
                                <a:pt x="19740" y="8898"/>
                                <a:pt x="19732" y="8898"/>
                              </a:cubicBezTo>
                              <a:lnTo>
                                <a:pt x="19656" y="8898"/>
                              </a:lnTo>
                              <a:lnTo>
                                <a:pt x="19656" y="8269"/>
                              </a:lnTo>
                              <a:cubicBezTo>
                                <a:pt x="19656" y="8209"/>
                                <a:pt x="19648" y="8149"/>
                                <a:pt x="19640" y="8149"/>
                              </a:cubicBezTo>
                              <a:lnTo>
                                <a:pt x="19492" y="8149"/>
                              </a:lnTo>
                              <a:cubicBezTo>
                                <a:pt x="19484" y="8149"/>
                                <a:pt x="19476" y="8209"/>
                                <a:pt x="19476" y="8269"/>
                              </a:cubicBezTo>
                              <a:lnTo>
                                <a:pt x="19476" y="8898"/>
                              </a:lnTo>
                              <a:lnTo>
                                <a:pt x="19392" y="8898"/>
                              </a:lnTo>
                              <a:cubicBezTo>
                                <a:pt x="19384" y="8898"/>
                                <a:pt x="19376" y="8958"/>
                                <a:pt x="19376" y="9017"/>
                              </a:cubicBezTo>
                              <a:lnTo>
                                <a:pt x="19376" y="10126"/>
                              </a:lnTo>
                              <a:close/>
                              <a:moveTo>
                                <a:pt x="19368" y="15998"/>
                              </a:moveTo>
                              <a:cubicBezTo>
                                <a:pt x="19368" y="16058"/>
                                <a:pt x="19376" y="16118"/>
                                <a:pt x="19384" y="16118"/>
                              </a:cubicBezTo>
                              <a:lnTo>
                                <a:pt x="19468" y="16118"/>
                              </a:lnTo>
                              <a:lnTo>
                                <a:pt x="19468" y="16747"/>
                              </a:lnTo>
                              <a:cubicBezTo>
                                <a:pt x="19468" y="16807"/>
                                <a:pt x="19476" y="16867"/>
                                <a:pt x="19484" y="16867"/>
                              </a:cubicBezTo>
                              <a:lnTo>
                                <a:pt x="19632" y="16867"/>
                              </a:lnTo>
                              <a:cubicBezTo>
                                <a:pt x="19640" y="16867"/>
                                <a:pt x="19648" y="16807"/>
                                <a:pt x="19648" y="16747"/>
                              </a:cubicBezTo>
                              <a:lnTo>
                                <a:pt x="19648" y="16118"/>
                              </a:lnTo>
                              <a:lnTo>
                                <a:pt x="19732" y="16118"/>
                              </a:lnTo>
                              <a:cubicBezTo>
                                <a:pt x="19740" y="16118"/>
                                <a:pt x="19748" y="16058"/>
                                <a:pt x="19748" y="15998"/>
                              </a:cubicBezTo>
                              <a:lnTo>
                                <a:pt x="19748" y="14889"/>
                              </a:lnTo>
                              <a:cubicBezTo>
                                <a:pt x="19748" y="14829"/>
                                <a:pt x="19740" y="14769"/>
                                <a:pt x="19732" y="14769"/>
                              </a:cubicBezTo>
                              <a:lnTo>
                                <a:pt x="19656" y="14769"/>
                              </a:lnTo>
                              <a:lnTo>
                                <a:pt x="19656" y="14140"/>
                              </a:lnTo>
                              <a:cubicBezTo>
                                <a:pt x="19656" y="14080"/>
                                <a:pt x="19648" y="14021"/>
                                <a:pt x="19640" y="14021"/>
                              </a:cubicBezTo>
                              <a:lnTo>
                                <a:pt x="19492" y="14021"/>
                              </a:lnTo>
                              <a:cubicBezTo>
                                <a:pt x="19484" y="14021"/>
                                <a:pt x="19476" y="14080"/>
                                <a:pt x="19476" y="14140"/>
                              </a:cubicBezTo>
                              <a:lnTo>
                                <a:pt x="19476" y="14769"/>
                              </a:lnTo>
                              <a:lnTo>
                                <a:pt x="19392" y="14769"/>
                              </a:lnTo>
                              <a:cubicBezTo>
                                <a:pt x="19384" y="14769"/>
                                <a:pt x="19376" y="14829"/>
                                <a:pt x="19376" y="14889"/>
                              </a:cubicBezTo>
                              <a:lnTo>
                                <a:pt x="19376" y="15998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2127"/>
                              </a:lnTo>
                              <a:lnTo>
                                <a:pt x="19864" y="2127"/>
                              </a:lnTo>
                              <a:lnTo>
                                <a:pt x="19864" y="2277"/>
                              </a:lnTo>
                              <a:cubicBezTo>
                                <a:pt x="19864" y="2367"/>
                                <a:pt x="19872" y="2427"/>
                                <a:pt x="19884" y="2427"/>
                              </a:cubicBezTo>
                              <a:lnTo>
                                <a:pt x="20048" y="2427"/>
                              </a:lnTo>
                              <a:cubicBezTo>
                                <a:pt x="20060" y="2427"/>
                                <a:pt x="20068" y="2367"/>
                                <a:pt x="20068" y="2277"/>
                              </a:cubicBezTo>
                              <a:lnTo>
                                <a:pt x="20068" y="2127"/>
                              </a:lnTo>
                              <a:lnTo>
                                <a:pt x="20256" y="2127"/>
                              </a:lnTo>
                              <a:lnTo>
                                <a:pt x="20256" y="2846"/>
                              </a:lnTo>
                              <a:lnTo>
                                <a:pt x="20152" y="2846"/>
                              </a:lnTo>
                              <a:cubicBezTo>
                                <a:pt x="20140" y="2846"/>
                                <a:pt x="20132" y="2906"/>
                                <a:pt x="20132" y="2996"/>
                              </a:cubicBezTo>
                              <a:lnTo>
                                <a:pt x="20132" y="3625"/>
                              </a:lnTo>
                              <a:lnTo>
                                <a:pt x="20132" y="3625"/>
                              </a:lnTo>
                              <a:lnTo>
                                <a:pt x="20132" y="4374"/>
                              </a:lnTo>
                              <a:cubicBezTo>
                                <a:pt x="20132" y="4464"/>
                                <a:pt x="20140" y="4524"/>
                                <a:pt x="20152" y="4524"/>
                              </a:cubicBezTo>
                              <a:lnTo>
                                <a:pt x="20256" y="4524"/>
                              </a:lnTo>
                              <a:lnTo>
                                <a:pt x="20256" y="5303"/>
                              </a:lnTo>
                              <a:cubicBezTo>
                                <a:pt x="20256" y="5392"/>
                                <a:pt x="20264" y="5452"/>
                                <a:pt x="20276" y="5452"/>
                              </a:cubicBezTo>
                              <a:lnTo>
                                <a:pt x="20460" y="5452"/>
                              </a:lnTo>
                              <a:cubicBezTo>
                                <a:pt x="20472" y="5452"/>
                                <a:pt x="20480" y="5392"/>
                                <a:pt x="20480" y="5303"/>
                              </a:cubicBezTo>
                              <a:lnTo>
                                <a:pt x="20480" y="4524"/>
                              </a:lnTo>
                              <a:lnTo>
                                <a:pt x="20584" y="4524"/>
                              </a:lnTo>
                              <a:cubicBezTo>
                                <a:pt x="20596" y="4524"/>
                                <a:pt x="20604" y="4464"/>
                                <a:pt x="20604" y="4374"/>
                              </a:cubicBezTo>
                              <a:lnTo>
                                <a:pt x="20604" y="2996"/>
                              </a:lnTo>
                              <a:cubicBezTo>
                                <a:pt x="20604" y="2906"/>
                                <a:pt x="20596" y="2846"/>
                                <a:pt x="20584" y="2846"/>
                              </a:cubicBezTo>
                              <a:lnTo>
                                <a:pt x="20480" y="2846"/>
                              </a:lnTo>
                              <a:lnTo>
                                <a:pt x="20480" y="2127"/>
                              </a:lnTo>
                              <a:lnTo>
                                <a:pt x="20644" y="2127"/>
                              </a:lnTo>
                              <a:lnTo>
                                <a:pt x="20644" y="2636"/>
                              </a:lnTo>
                              <a:cubicBezTo>
                                <a:pt x="20644" y="2726"/>
                                <a:pt x="20656" y="2816"/>
                                <a:pt x="20668" y="2816"/>
                              </a:cubicBezTo>
                              <a:lnTo>
                                <a:pt x="20872" y="2816"/>
                              </a:lnTo>
                              <a:cubicBezTo>
                                <a:pt x="20872" y="2816"/>
                                <a:pt x="20876" y="2816"/>
                                <a:pt x="20876" y="2816"/>
                              </a:cubicBezTo>
                              <a:cubicBezTo>
                                <a:pt x="20876" y="2816"/>
                                <a:pt x="20876" y="2846"/>
                                <a:pt x="20876" y="2846"/>
                              </a:cubicBezTo>
                              <a:lnTo>
                                <a:pt x="20876" y="4554"/>
                              </a:lnTo>
                              <a:cubicBezTo>
                                <a:pt x="20876" y="4673"/>
                                <a:pt x="20888" y="4763"/>
                                <a:pt x="20904" y="4763"/>
                              </a:cubicBezTo>
                              <a:lnTo>
                                <a:pt x="21036" y="4763"/>
                              </a:lnTo>
                              <a:lnTo>
                                <a:pt x="21036" y="5752"/>
                              </a:lnTo>
                              <a:cubicBezTo>
                                <a:pt x="21036" y="5872"/>
                                <a:pt x="21048" y="5962"/>
                                <a:pt x="21064" y="5962"/>
                              </a:cubicBezTo>
                              <a:lnTo>
                                <a:pt x="21248" y="5962"/>
                              </a:lnTo>
                              <a:lnTo>
                                <a:pt x="21248" y="7400"/>
                              </a:lnTo>
                              <a:lnTo>
                                <a:pt x="21064" y="7400"/>
                              </a:lnTo>
                              <a:cubicBezTo>
                                <a:pt x="21056" y="7400"/>
                                <a:pt x="21048" y="7430"/>
                                <a:pt x="21044" y="7490"/>
                              </a:cubicBezTo>
                              <a:lnTo>
                                <a:pt x="21044" y="6022"/>
                              </a:lnTo>
                              <a:cubicBezTo>
                                <a:pt x="21044" y="5932"/>
                                <a:pt x="21032" y="5842"/>
                                <a:pt x="21020" y="5842"/>
                              </a:cubicBezTo>
                              <a:lnTo>
                                <a:pt x="20896" y="5842"/>
                              </a:lnTo>
                              <a:lnTo>
                                <a:pt x="20896" y="4973"/>
                              </a:lnTo>
                              <a:cubicBezTo>
                                <a:pt x="20896" y="4883"/>
                                <a:pt x="20884" y="4793"/>
                                <a:pt x="20872" y="4793"/>
                              </a:cubicBezTo>
                              <a:lnTo>
                                <a:pt x="20668" y="4793"/>
                              </a:lnTo>
                              <a:cubicBezTo>
                                <a:pt x="20656" y="4793"/>
                                <a:pt x="20644" y="4883"/>
                                <a:pt x="20644" y="4973"/>
                              </a:cubicBezTo>
                              <a:lnTo>
                                <a:pt x="20644" y="5842"/>
                              </a:lnTo>
                              <a:lnTo>
                                <a:pt x="20528" y="5842"/>
                              </a:lnTo>
                              <a:cubicBezTo>
                                <a:pt x="20516" y="5842"/>
                                <a:pt x="20504" y="5932"/>
                                <a:pt x="20504" y="6022"/>
                              </a:cubicBezTo>
                              <a:lnTo>
                                <a:pt x="20504" y="7549"/>
                              </a:lnTo>
                              <a:cubicBezTo>
                                <a:pt x="20504" y="7639"/>
                                <a:pt x="20516" y="7729"/>
                                <a:pt x="20528" y="7729"/>
                              </a:cubicBezTo>
                              <a:lnTo>
                                <a:pt x="20644" y="7729"/>
                              </a:lnTo>
                              <a:lnTo>
                                <a:pt x="20644" y="8598"/>
                              </a:lnTo>
                              <a:cubicBezTo>
                                <a:pt x="20644" y="8688"/>
                                <a:pt x="20656" y="8778"/>
                                <a:pt x="20668" y="8778"/>
                              </a:cubicBezTo>
                              <a:lnTo>
                                <a:pt x="20872" y="8778"/>
                              </a:lnTo>
                              <a:cubicBezTo>
                                <a:pt x="20872" y="8778"/>
                                <a:pt x="20876" y="8778"/>
                                <a:pt x="20876" y="8778"/>
                              </a:cubicBezTo>
                              <a:lnTo>
                                <a:pt x="20876" y="10455"/>
                              </a:lnTo>
                              <a:cubicBezTo>
                                <a:pt x="20876" y="10575"/>
                                <a:pt x="20888" y="10665"/>
                                <a:pt x="20904" y="10665"/>
                              </a:cubicBezTo>
                              <a:lnTo>
                                <a:pt x="21036" y="10665"/>
                              </a:lnTo>
                              <a:lnTo>
                                <a:pt x="21036" y="11654"/>
                              </a:lnTo>
                              <a:cubicBezTo>
                                <a:pt x="21036" y="11774"/>
                                <a:pt x="21048" y="11863"/>
                                <a:pt x="21064" y="11863"/>
                              </a:cubicBezTo>
                              <a:lnTo>
                                <a:pt x="21248" y="11863"/>
                              </a:lnTo>
                              <a:lnTo>
                                <a:pt x="21248" y="13301"/>
                              </a:lnTo>
                              <a:lnTo>
                                <a:pt x="21064" y="13301"/>
                              </a:lnTo>
                              <a:cubicBezTo>
                                <a:pt x="21056" y="13301"/>
                                <a:pt x="21048" y="13331"/>
                                <a:pt x="21044" y="13391"/>
                              </a:cubicBezTo>
                              <a:lnTo>
                                <a:pt x="21044" y="11923"/>
                              </a:lnTo>
                              <a:cubicBezTo>
                                <a:pt x="21044" y="11834"/>
                                <a:pt x="21032" y="11744"/>
                                <a:pt x="21020" y="11744"/>
                              </a:cubicBezTo>
                              <a:lnTo>
                                <a:pt x="20896" y="11744"/>
                              </a:lnTo>
                              <a:lnTo>
                                <a:pt x="20896" y="10785"/>
                              </a:lnTo>
                              <a:cubicBezTo>
                                <a:pt x="20896" y="10695"/>
                                <a:pt x="20884" y="10605"/>
                                <a:pt x="20872" y="10605"/>
                              </a:cubicBezTo>
                              <a:lnTo>
                                <a:pt x="20668" y="10605"/>
                              </a:lnTo>
                              <a:cubicBezTo>
                                <a:pt x="20656" y="10605"/>
                                <a:pt x="20644" y="10695"/>
                                <a:pt x="20644" y="10785"/>
                              </a:cubicBezTo>
                              <a:lnTo>
                                <a:pt x="20644" y="11654"/>
                              </a:lnTo>
                              <a:lnTo>
                                <a:pt x="20528" y="11654"/>
                              </a:lnTo>
                              <a:cubicBezTo>
                                <a:pt x="20516" y="11654"/>
                                <a:pt x="20504" y="11744"/>
                                <a:pt x="20504" y="11834"/>
                              </a:cubicBezTo>
                              <a:lnTo>
                                <a:pt x="20504" y="13361"/>
                              </a:lnTo>
                              <a:cubicBezTo>
                                <a:pt x="20504" y="13451"/>
                                <a:pt x="20516" y="13541"/>
                                <a:pt x="20528" y="13541"/>
                              </a:cubicBezTo>
                              <a:lnTo>
                                <a:pt x="20644" y="13541"/>
                              </a:lnTo>
                              <a:lnTo>
                                <a:pt x="20644" y="14410"/>
                              </a:lnTo>
                              <a:cubicBezTo>
                                <a:pt x="20644" y="14500"/>
                                <a:pt x="20656" y="14590"/>
                                <a:pt x="20668" y="14590"/>
                              </a:cubicBezTo>
                              <a:lnTo>
                                <a:pt x="20872" y="14590"/>
                              </a:lnTo>
                              <a:cubicBezTo>
                                <a:pt x="20872" y="14590"/>
                                <a:pt x="20876" y="14590"/>
                                <a:pt x="20876" y="14590"/>
                              </a:cubicBezTo>
                              <a:lnTo>
                                <a:pt x="20876" y="16267"/>
                              </a:lnTo>
                              <a:cubicBezTo>
                                <a:pt x="20876" y="16387"/>
                                <a:pt x="20888" y="16477"/>
                                <a:pt x="20904" y="16477"/>
                              </a:cubicBezTo>
                              <a:lnTo>
                                <a:pt x="21036" y="16477"/>
                              </a:lnTo>
                              <a:lnTo>
                                <a:pt x="21036" y="17466"/>
                              </a:lnTo>
                              <a:cubicBezTo>
                                <a:pt x="21036" y="17586"/>
                                <a:pt x="21048" y="17675"/>
                                <a:pt x="21064" y="17675"/>
                              </a:cubicBezTo>
                              <a:lnTo>
                                <a:pt x="21248" y="17675"/>
                              </a:lnTo>
                              <a:lnTo>
                                <a:pt x="21248" y="19113"/>
                              </a:lnTo>
                              <a:lnTo>
                                <a:pt x="21064" y="19113"/>
                              </a:lnTo>
                              <a:cubicBezTo>
                                <a:pt x="21056" y="19113"/>
                                <a:pt x="21048" y="19143"/>
                                <a:pt x="21044" y="19203"/>
                              </a:cubicBezTo>
                              <a:lnTo>
                                <a:pt x="21044" y="17675"/>
                              </a:lnTo>
                              <a:cubicBezTo>
                                <a:pt x="21044" y="17586"/>
                                <a:pt x="21032" y="17496"/>
                                <a:pt x="21020" y="17496"/>
                              </a:cubicBezTo>
                              <a:lnTo>
                                <a:pt x="20896" y="17496"/>
                              </a:lnTo>
                              <a:lnTo>
                                <a:pt x="20896" y="16627"/>
                              </a:lnTo>
                              <a:cubicBezTo>
                                <a:pt x="20896" y="16537"/>
                                <a:pt x="20884" y="16447"/>
                                <a:pt x="20872" y="16447"/>
                              </a:cubicBezTo>
                              <a:lnTo>
                                <a:pt x="20668" y="16447"/>
                              </a:lnTo>
                              <a:cubicBezTo>
                                <a:pt x="20656" y="16447"/>
                                <a:pt x="20644" y="16537"/>
                                <a:pt x="20644" y="16627"/>
                              </a:cubicBezTo>
                              <a:lnTo>
                                <a:pt x="20644" y="17496"/>
                              </a:lnTo>
                              <a:lnTo>
                                <a:pt x="20528" y="17496"/>
                              </a:lnTo>
                              <a:cubicBezTo>
                                <a:pt x="20516" y="17496"/>
                                <a:pt x="20504" y="17586"/>
                                <a:pt x="20504" y="17675"/>
                              </a:cubicBezTo>
                              <a:lnTo>
                                <a:pt x="20504" y="19203"/>
                              </a:lnTo>
                              <a:cubicBezTo>
                                <a:pt x="20504" y="19293"/>
                                <a:pt x="20516" y="19383"/>
                                <a:pt x="20528" y="19383"/>
                              </a:cubicBezTo>
                              <a:lnTo>
                                <a:pt x="20644" y="19383"/>
                              </a:lnTo>
                              <a:lnTo>
                                <a:pt x="20644" y="20252"/>
                              </a:lnTo>
                              <a:cubicBezTo>
                                <a:pt x="20644" y="20342"/>
                                <a:pt x="20656" y="20432"/>
                                <a:pt x="20668" y="20432"/>
                              </a:cubicBezTo>
                              <a:lnTo>
                                <a:pt x="20872" y="20432"/>
                              </a:lnTo>
                              <a:cubicBezTo>
                                <a:pt x="20872" y="20432"/>
                                <a:pt x="20876" y="20432"/>
                                <a:pt x="20876" y="20432"/>
                              </a:cubicBezTo>
                              <a:cubicBezTo>
                                <a:pt x="20876" y="20432"/>
                                <a:pt x="20876" y="20462"/>
                                <a:pt x="20876" y="20462"/>
                              </a:cubicBezTo>
                              <a:lnTo>
                                <a:pt x="20876" y="21570"/>
                              </a:lnTo>
                              <a:lnTo>
                                <a:pt x="21472" y="21570"/>
                              </a:lnTo>
                              <a:lnTo>
                                <a:pt x="21472" y="20881"/>
                              </a:lnTo>
                              <a:lnTo>
                                <a:pt x="21600" y="20881"/>
                              </a:lnTo>
                              <a:lnTo>
                                <a:pt x="21600" y="15938"/>
                              </a:lnTo>
                              <a:lnTo>
                                <a:pt x="21472" y="15938"/>
                              </a:lnTo>
                              <a:lnTo>
                                <a:pt x="21472" y="15039"/>
                              </a:lnTo>
                              <a:lnTo>
                                <a:pt x="21600" y="15039"/>
                              </a:lnTo>
                              <a:lnTo>
                                <a:pt x="21600" y="10096"/>
                              </a:lnTo>
                              <a:lnTo>
                                <a:pt x="21472" y="10096"/>
                              </a:lnTo>
                              <a:lnTo>
                                <a:pt x="21472" y="9167"/>
                              </a:lnTo>
                              <a:lnTo>
                                <a:pt x="21600" y="9167"/>
                              </a:lnTo>
                              <a:lnTo>
                                <a:pt x="21600" y="4224"/>
                              </a:lnTo>
                              <a:lnTo>
                                <a:pt x="21472" y="4224"/>
                              </a:lnTo>
                              <a:lnTo>
                                <a:pt x="21472" y="3236"/>
                              </a:lnTo>
                              <a:lnTo>
                                <a:pt x="21600" y="3236"/>
                              </a:lnTo>
                              <a:lnTo>
                                <a:pt x="21600" y="2097"/>
                              </a:lnTo>
                              <a:lnTo>
                                <a:pt x="21600" y="2097"/>
                              </a:lnTo>
                              <a:lnTo>
                                <a:pt x="216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1032" y="2636"/>
                              </a:moveTo>
                              <a:lnTo>
                                <a:pt x="20900" y="2636"/>
                              </a:lnTo>
                              <a:cubicBezTo>
                                <a:pt x="20896" y="2636"/>
                                <a:pt x="20896" y="2636"/>
                                <a:pt x="20892" y="2636"/>
                              </a:cubicBezTo>
                              <a:cubicBezTo>
                                <a:pt x="20892" y="2636"/>
                                <a:pt x="20892" y="2606"/>
                                <a:pt x="20892" y="2606"/>
                              </a:cubicBezTo>
                              <a:lnTo>
                                <a:pt x="20892" y="2097"/>
                              </a:lnTo>
                              <a:lnTo>
                                <a:pt x="21028" y="2097"/>
                              </a:lnTo>
                              <a:lnTo>
                                <a:pt x="21028" y="2636"/>
                              </a:lnTo>
                              <a:close/>
                              <a:moveTo>
                                <a:pt x="21032" y="8508"/>
                              </a:moveTo>
                              <a:lnTo>
                                <a:pt x="20900" y="8508"/>
                              </a:lnTo>
                              <a:cubicBezTo>
                                <a:pt x="20896" y="8508"/>
                                <a:pt x="20896" y="8508"/>
                                <a:pt x="20896" y="8508"/>
                              </a:cubicBezTo>
                              <a:lnTo>
                                <a:pt x="20896" y="7669"/>
                              </a:lnTo>
                              <a:lnTo>
                                <a:pt x="21012" y="7669"/>
                              </a:lnTo>
                              <a:cubicBezTo>
                                <a:pt x="21020" y="7669"/>
                                <a:pt x="21028" y="7639"/>
                                <a:pt x="21032" y="7579"/>
                              </a:cubicBezTo>
                              <a:lnTo>
                                <a:pt x="21032" y="8508"/>
                              </a:lnTo>
                              <a:close/>
                              <a:moveTo>
                                <a:pt x="21032" y="14410"/>
                              </a:moveTo>
                              <a:lnTo>
                                <a:pt x="20900" y="14410"/>
                              </a:lnTo>
                              <a:cubicBezTo>
                                <a:pt x="20896" y="14410"/>
                                <a:pt x="20896" y="14410"/>
                                <a:pt x="20896" y="14410"/>
                              </a:cubicBezTo>
                              <a:lnTo>
                                <a:pt x="20896" y="13571"/>
                              </a:lnTo>
                              <a:lnTo>
                                <a:pt x="21012" y="13571"/>
                              </a:lnTo>
                              <a:cubicBezTo>
                                <a:pt x="21020" y="13571"/>
                                <a:pt x="21028" y="13541"/>
                                <a:pt x="21032" y="13481"/>
                              </a:cubicBezTo>
                              <a:lnTo>
                                <a:pt x="21032" y="14410"/>
                              </a:lnTo>
                              <a:close/>
                              <a:moveTo>
                                <a:pt x="21032" y="20282"/>
                              </a:moveTo>
                              <a:lnTo>
                                <a:pt x="20900" y="20282"/>
                              </a:lnTo>
                              <a:cubicBezTo>
                                <a:pt x="20896" y="20282"/>
                                <a:pt x="20896" y="20282"/>
                                <a:pt x="20892" y="20282"/>
                              </a:cubicBezTo>
                              <a:cubicBezTo>
                                <a:pt x="20892" y="20282"/>
                                <a:pt x="20892" y="20252"/>
                                <a:pt x="20892" y="20252"/>
                              </a:cubicBezTo>
                              <a:lnTo>
                                <a:pt x="20892" y="19383"/>
                              </a:lnTo>
                              <a:lnTo>
                                <a:pt x="21008" y="19383"/>
                              </a:lnTo>
                              <a:cubicBezTo>
                                <a:pt x="21016" y="19383"/>
                                <a:pt x="21024" y="19353"/>
                                <a:pt x="21028" y="19293"/>
                              </a:cubicBezTo>
                              <a:lnTo>
                                <a:pt x="21028" y="20282"/>
                              </a:lnTo>
                              <a:close/>
                              <a:moveTo>
                                <a:pt x="21420" y="20282"/>
                              </a:moveTo>
                              <a:lnTo>
                                <a:pt x="21312" y="20282"/>
                              </a:lnTo>
                              <a:lnTo>
                                <a:pt x="21312" y="19623"/>
                              </a:lnTo>
                              <a:lnTo>
                                <a:pt x="21420" y="19623"/>
                              </a:lnTo>
                              <a:lnTo>
                                <a:pt x="21420" y="20282"/>
                              </a:lnTo>
                              <a:close/>
                              <a:moveTo>
                                <a:pt x="21420" y="17286"/>
                              </a:moveTo>
                              <a:lnTo>
                                <a:pt x="21312" y="17286"/>
                              </a:lnTo>
                              <a:lnTo>
                                <a:pt x="21312" y="16507"/>
                              </a:lnTo>
                              <a:lnTo>
                                <a:pt x="21420" y="16507"/>
                              </a:lnTo>
                              <a:lnTo>
                                <a:pt x="21420" y="17286"/>
                              </a:lnTo>
                              <a:close/>
                              <a:moveTo>
                                <a:pt x="21420" y="14410"/>
                              </a:moveTo>
                              <a:lnTo>
                                <a:pt x="21312" y="14410"/>
                              </a:lnTo>
                              <a:lnTo>
                                <a:pt x="21312" y="13781"/>
                              </a:lnTo>
                              <a:lnTo>
                                <a:pt x="21420" y="13781"/>
                              </a:lnTo>
                              <a:lnTo>
                                <a:pt x="21420" y="14410"/>
                              </a:lnTo>
                              <a:close/>
                              <a:moveTo>
                                <a:pt x="21420" y="11444"/>
                              </a:moveTo>
                              <a:lnTo>
                                <a:pt x="21312" y="11444"/>
                              </a:lnTo>
                              <a:lnTo>
                                <a:pt x="21312" y="10605"/>
                              </a:lnTo>
                              <a:lnTo>
                                <a:pt x="21420" y="10605"/>
                              </a:lnTo>
                              <a:lnTo>
                                <a:pt x="21420" y="11444"/>
                              </a:lnTo>
                              <a:close/>
                              <a:moveTo>
                                <a:pt x="21420" y="8508"/>
                              </a:moveTo>
                              <a:lnTo>
                                <a:pt x="21312" y="8508"/>
                              </a:lnTo>
                              <a:lnTo>
                                <a:pt x="21312" y="7879"/>
                              </a:lnTo>
                              <a:lnTo>
                                <a:pt x="21420" y="7879"/>
                              </a:lnTo>
                              <a:lnTo>
                                <a:pt x="21420" y="8508"/>
                              </a:lnTo>
                              <a:close/>
                              <a:moveTo>
                                <a:pt x="21420" y="5572"/>
                              </a:moveTo>
                              <a:lnTo>
                                <a:pt x="21312" y="5572"/>
                              </a:lnTo>
                              <a:lnTo>
                                <a:pt x="21312" y="4733"/>
                              </a:lnTo>
                              <a:lnTo>
                                <a:pt x="21420" y="4733"/>
                              </a:lnTo>
                              <a:lnTo>
                                <a:pt x="21420" y="5572"/>
                              </a:lnTo>
                              <a:close/>
                              <a:moveTo>
                                <a:pt x="21420" y="2636"/>
                              </a:moveTo>
                              <a:lnTo>
                                <a:pt x="21312" y="2636"/>
                              </a:lnTo>
                              <a:lnTo>
                                <a:pt x="21312" y="2127"/>
                              </a:lnTo>
                              <a:lnTo>
                                <a:pt x="21420" y="2127"/>
                              </a:lnTo>
                              <a:lnTo>
                                <a:pt x="21420" y="2636"/>
                              </a:lnTo>
                              <a:close/>
                              <a:moveTo>
                                <a:pt x="19320" y="5902"/>
                              </a:moveTo>
                              <a:lnTo>
                                <a:pt x="19244" y="5902"/>
                              </a:lnTo>
                              <a:lnTo>
                                <a:pt x="19244" y="5333"/>
                              </a:lnTo>
                              <a:cubicBezTo>
                                <a:pt x="19244" y="5273"/>
                                <a:pt x="19236" y="5213"/>
                                <a:pt x="19228" y="5213"/>
                              </a:cubicBezTo>
                              <a:lnTo>
                                <a:pt x="19096" y="5213"/>
                              </a:lnTo>
                              <a:cubicBezTo>
                                <a:pt x="19088" y="5213"/>
                                <a:pt x="19080" y="5273"/>
                                <a:pt x="19080" y="5333"/>
                              </a:cubicBezTo>
                              <a:lnTo>
                                <a:pt x="19080" y="5902"/>
                              </a:lnTo>
                              <a:lnTo>
                                <a:pt x="19004" y="5902"/>
                              </a:lnTo>
                              <a:cubicBezTo>
                                <a:pt x="18996" y="5902"/>
                                <a:pt x="18988" y="5962"/>
                                <a:pt x="18988" y="6022"/>
                              </a:cubicBezTo>
                              <a:lnTo>
                                <a:pt x="18988" y="7040"/>
                              </a:lnTo>
                              <a:cubicBezTo>
                                <a:pt x="18988" y="7100"/>
                                <a:pt x="18996" y="7160"/>
                                <a:pt x="19004" y="7160"/>
                              </a:cubicBezTo>
                              <a:lnTo>
                                <a:pt x="19080" y="7160"/>
                              </a:lnTo>
                              <a:lnTo>
                                <a:pt x="19080" y="7729"/>
                              </a:lnTo>
                              <a:cubicBezTo>
                                <a:pt x="19080" y="7789"/>
                                <a:pt x="19088" y="7849"/>
                                <a:pt x="19096" y="7849"/>
                              </a:cubicBezTo>
                              <a:lnTo>
                                <a:pt x="19232" y="7849"/>
                              </a:lnTo>
                              <a:cubicBezTo>
                                <a:pt x="19240" y="7849"/>
                                <a:pt x="19248" y="7789"/>
                                <a:pt x="19248" y="7729"/>
                              </a:cubicBezTo>
                              <a:lnTo>
                                <a:pt x="19248" y="7160"/>
                              </a:lnTo>
                              <a:lnTo>
                                <a:pt x="19324" y="7160"/>
                              </a:lnTo>
                              <a:cubicBezTo>
                                <a:pt x="19332" y="7160"/>
                                <a:pt x="19340" y="7100"/>
                                <a:pt x="19340" y="7040"/>
                              </a:cubicBezTo>
                              <a:lnTo>
                                <a:pt x="19340" y="6022"/>
                              </a:lnTo>
                              <a:cubicBezTo>
                                <a:pt x="19336" y="5932"/>
                                <a:pt x="19328" y="5902"/>
                                <a:pt x="19320" y="5902"/>
                              </a:cubicBezTo>
                              <a:close/>
                              <a:moveTo>
                                <a:pt x="20588" y="20462"/>
                              </a:moveTo>
                              <a:lnTo>
                                <a:pt x="20484" y="20462"/>
                              </a:lnTo>
                              <a:lnTo>
                                <a:pt x="20484" y="19683"/>
                              </a:lnTo>
                              <a:cubicBezTo>
                                <a:pt x="20484" y="19593"/>
                                <a:pt x="20476" y="19533"/>
                                <a:pt x="20464" y="19533"/>
                              </a:cubicBezTo>
                              <a:lnTo>
                                <a:pt x="20280" y="19533"/>
                              </a:lnTo>
                              <a:cubicBezTo>
                                <a:pt x="20268" y="19533"/>
                                <a:pt x="20260" y="19593"/>
                                <a:pt x="20260" y="19683"/>
                              </a:cubicBezTo>
                              <a:lnTo>
                                <a:pt x="20260" y="20462"/>
                              </a:lnTo>
                              <a:lnTo>
                                <a:pt x="20156" y="20462"/>
                              </a:lnTo>
                              <a:cubicBezTo>
                                <a:pt x="20144" y="20462"/>
                                <a:pt x="20136" y="20521"/>
                                <a:pt x="20136" y="20611"/>
                              </a:cubicBezTo>
                              <a:lnTo>
                                <a:pt x="20136" y="21240"/>
                              </a:lnTo>
                              <a:lnTo>
                                <a:pt x="20136" y="21240"/>
                              </a:lnTo>
                              <a:lnTo>
                                <a:pt x="20136" y="21570"/>
                              </a:lnTo>
                              <a:lnTo>
                                <a:pt x="20616" y="21570"/>
                              </a:lnTo>
                              <a:lnTo>
                                <a:pt x="20616" y="20611"/>
                              </a:lnTo>
                              <a:cubicBezTo>
                                <a:pt x="20608" y="20551"/>
                                <a:pt x="20600" y="20462"/>
                                <a:pt x="20588" y="20462"/>
                              </a:cubicBezTo>
                              <a:close/>
                              <a:moveTo>
                                <a:pt x="19640" y="2217"/>
                              </a:moveTo>
                              <a:lnTo>
                                <a:pt x="19492" y="2217"/>
                              </a:lnTo>
                              <a:cubicBezTo>
                                <a:pt x="19484" y="2217"/>
                                <a:pt x="19476" y="2277"/>
                                <a:pt x="19476" y="2337"/>
                              </a:cubicBezTo>
                              <a:lnTo>
                                <a:pt x="19476" y="2966"/>
                              </a:lnTo>
                              <a:lnTo>
                                <a:pt x="19392" y="2966"/>
                              </a:lnTo>
                              <a:cubicBezTo>
                                <a:pt x="19384" y="2966"/>
                                <a:pt x="19376" y="3026"/>
                                <a:pt x="19376" y="3086"/>
                              </a:cubicBezTo>
                              <a:lnTo>
                                <a:pt x="19376" y="4194"/>
                              </a:lnTo>
                              <a:cubicBezTo>
                                <a:pt x="19376" y="4254"/>
                                <a:pt x="19384" y="4314"/>
                                <a:pt x="19392" y="4314"/>
                              </a:cubicBezTo>
                              <a:lnTo>
                                <a:pt x="19476" y="4314"/>
                              </a:lnTo>
                              <a:lnTo>
                                <a:pt x="19476" y="4943"/>
                              </a:lnTo>
                              <a:cubicBezTo>
                                <a:pt x="19476" y="5003"/>
                                <a:pt x="19484" y="5063"/>
                                <a:pt x="19492" y="5063"/>
                              </a:cubicBezTo>
                              <a:lnTo>
                                <a:pt x="19640" y="5063"/>
                              </a:lnTo>
                              <a:cubicBezTo>
                                <a:pt x="19648" y="5063"/>
                                <a:pt x="19656" y="5003"/>
                                <a:pt x="19656" y="4943"/>
                              </a:cubicBezTo>
                              <a:lnTo>
                                <a:pt x="19656" y="4314"/>
                              </a:lnTo>
                              <a:lnTo>
                                <a:pt x="19740" y="4314"/>
                              </a:lnTo>
                              <a:cubicBezTo>
                                <a:pt x="19748" y="4314"/>
                                <a:pt x="19756" y="4254"/>
                                <a:pt x="19756" y="4194"/>
                              </a:cubicBezTo>
                              <a:lnTo>
                                <a:pt x="19756" y="3086"/>
                              </a:lnTo>
                              <a:cubicBezTo>
                                <a:pt x="19756" y="3026"/>
                                <a:pt x="19748" y="2966"/>
                                <a:pt x="19740" y="2966"/>
                              </a:cubicBezTo>
                              <a:lnTo>
                                <a:pt x="19656" y="2966"/>
                              </a:lnTo>
                              <a:lnTo>
                                <a:pt x="19656" y="2337"/>
                              </a:lnTo>
                              <a:cubicBezTo>
                                <a:pt x="19656" y="2277"/>
                                <a:pt x="19648" y="2217"/>
                                <a:pt x="19640" y="2217"/>
                              </a:cubicBezTo>
                              <a:close/>
                              <a:moveTo>
                                <a:pt x="19740" y="20641"/>
                              </a:moveTo>
                              <a:lnTo>
                                <a:pt x="19656" y="20641"/>
                              </a:lnTo>
                              <a:lnTo>
                                <a:pt x="19656" y="20012"/>
                              </a:lnTo>
                              <a:cubicBezTo>
                                <a:pt x="19656" y="19952"/>
                                <a:pt x="19648" y="19892"/>
                                <a:pt x="19640" y="19892"/>
                              </a:cubicBezTo>
                              <a:lnTo>
                                <a:pt x="19492" y="19892"/>
                              </a:lnTo>
                              <a:cubicBezTo>
                                <a:pt x="19484" y="19892"/>
                                <a:pt x="19476" y="19952"/>
                                <a:pt x="19476" y="20012"/>
                              </a:cubicBezTo>
                              <a:lnTo>
                                <a:pt x="19476" y="20641"/>
                              </a:lnTo>
                              <a:lnTo>
                                <a:pt x="19392" y="20641"/>
                              </a:lnTo>
                              <a:cubicBezTo>
                                <a:pt x="19384" y="20641"/>
                                <a:pt x="19376" y="20701"/>
                                <a:pt x="19376" y="20761"/>
                              </a:cubicBezTo>
                              <a:lnTo>
                                <a:pt x="19376" y="21600"/>
                              </a:lnTo>
                              <a:lnTo>
                                <a:pt x="19764" y="21600"/>
                              </a:lnTo>
                              <a:lnTo>
                                <a:pt x="19764" y="20761"/>
                              </a:lnTo>
                              <a:cubicBezTo>
                                <a:pt x="19760" y="20701"/>
                                <a:pt x="19752" y="20641"/>
                                <a:pt x="19740" y="20641"/>
                              </a:cubicBezTo>
                              <a:close/>
                              <a:moveTo>
                                <a:pt x="20048" y="5003"/>
                              </a:moveTo>
                              <a:lnTo>
                                <a:pt x="19884" y="5003"/>
                              </a:lnTo>
                              <a:cubicBezTo>
                                <a:pt x="19872" y="5003"/>
                                <a:pt x="19864" y="5063"/>
                                <a:pt x="19864" y="5153"/>
                              </a:cubicBezTo>
                              <a:lnTo>
                                <a:pt x="19864" y="5872"/>
                              </a:lnTo>
                              <a:lnTo>
                                <a:pt x="19768" y="5872"/>
                              </a:lnTo>
                              <a:cubicBezTo>
                                <a:pt x="19756" y="5872"/>
                                <a:pt x="19748" y="5932"/>
                                <a:pt x="19748" y="6022"/>
                              </a:cubicBezTo>
                              <a:lnTo>
                                <a:pt x="19748" y="6591"/>
                              </a:lnTo>
                              <a:lnTo>
                                <a:pt x="19748" y="6591"/>
                              </a:lnTo>
                              <a:lnTo>
                                <a:pt x="19748" y="7280"/>
                              </a:lnTo>
                              <a:cubicBezTo>
                                <a:pt x="19748" y="7370"/>
                                <a:pt x="19756" y="7430"/>
                                <a:pt x="19768" y="7430"/>
                              </a:cubicBezTo>
                              <a:lnTo>
                                <a:pt x="19864" y="7430"/>
                              </a:lnTo>
                              <a:lnTo>
                                <a:pt x="19864" y="8149"/>
                              </a:lnTo>
                              <a:cubicBezTo>
                                <a:pt x="19864" y="8239"/>
                                <a:pt x="19872" y="8298"/>
                                <a:pt x="19884" y="8298"/>
                              </a:cubicBezTo>
                              <a:lnTo>
                                <a:pt x="20048" y="8298"/>
                              </a:lnTo>
                              <a:cubicBezTo>
                                <a:pt x="20060" y="8298"/>
                                <a:pt x="20068" y="8239"/>
                                <a:pt x="20068" y="8149"/>
                              </a:cubicBezTo>
                              <a:lnTo>
                                <a:pt x="20068" y="7430"/>
                              </a:lnTo>
                              <a:lnTo>
                                <a:pt x="20164" y="7430"/>
                              </a:lnTo>
                              <a:cubicBezTo>
                                <a:pt x="20176" y="7430"/>
                                <a:pt x="20184" y="7370"/>
                                <a:pt x="20184" y="7280"/>
                              </a:cubicBezTo>
                              <a:lnTo>
                                <a:pt x="20184" y="5992"/>
                              </a:lnTo>
                              <a:cubicBezTo>
                                <a:pt x="20184" y="5902"/>
                                <a:pt x="20176" y="5842"/>
                                <a:pt x="20164" y="5842"/>
                              </a:cubicBezTo>
                              <a:lnTo>
                                <a:pt x="20068" y="5842"/>
                              </a:lnTo>
                              <a:lnTo>
                                <a:pt x="20068" y="5123"/>
                              </a:lnTo>
                              <a:cubicBezTo>
                                <a:pt x="20068" y="5063"/>
                                <a:pt x="20060" y="5003"/>
                                <a:pt x="20048" y="5003"/>
                              </a:cubicBezTo>
                              <a:close/>
                              <a:moveTo>
                                <a:pt x="20460" y="7759"/>
                              </a:moveTo>
                              <a:lnTo>
                                <a:pt x="20276" y="7759"/>
                              </a:lnTo>
                              <a:cubicBezTo>
                                <a:pt x="20264" y="7759"/>
                                <a:pt x="20256" y="7819"/>
                                <a:pt x="20256" y="7909"/>
                              </a:cubicBezTo>
                              <a:lnTo>
                                <a:pt x="20256" y="8688"/>
                              </a:lnTo>
                              <a:lnTo>
                                <a:pt x="20152" y="8688"/>
                              </a:lnTo>
                              <a:cubicBezTo>
                                <a:pt x="20140" y="8688"/>
                                <a:pt x="20132" y="8748"/>
                                <a:pt x="20132" y="8838"/>
                              </a:cubicBezTo>
                              <a:lnTo>
                                <a:pt x="20132" y="9467"/>
                              </a:lnTo>
                              <a:lnTo>
                                <a:pt x="20132" y="9467"/>
                              </a:lnTo>
                              <a:lnTo>
                                <a:pt x="20132" y="10216"/>
                              </a:lnTo>
                              <a:cubicBezTo>
                                <a:pt x="20132" y="10306"/>
                                <a:pt x="20140" y="10366"/>
                                <a:pt x="20152" y="10366"/>
                              </a:cubicBezTo>
                              <a:lnTo>
                                <a:pt x="20256" y="10366"/>
                              </a:lnTo>
                              <a:lnTo>
                                <a:pt x="20256" y="11145"/>
                              </a:lnTo>
                              <a:cubicBezTo>
                                <a:pt x="20256" y="11234"/>
                                <a:pt x="20264" y="11294"/>
                                <a:pt x="20276" y="11294"/>
                              </a:cubicBezTo>
                              <a:lnTo>
                                <a:pt x="20460" y="11294"/>
                              </a:lnTo>
                              <a:cubicBezTo>
                                <a:pt x="20472" y="11294"/>
                                <a:pt x="20480" y="11234"/>
                                <a:pt x="20480" y="11145"/>
                              </a:cubicBezTo>
                              <a:lnTo>
                                <a:pt x="20480" y="10366"/>
                              </a:lnTo>
                              <a:lnTo>
                                <a:pt x="20584" y="10366"/>
                              </a:lnTo>
                              <a:cubicBezTo>
                                <a:pt x="20596" y="10366"/>
                                <a:pt x="20604" y="10306"/>
                                <a:pt x="20604" y="10216"/>
                              </a:cubicBezTo>
                              <a:lnTo>
                                <a:pt x="20604" y="8838"/>
                              </a:lnTo>
                              <a:cubicBezTo>
                                <a:pt x="20604" y="8748"/>
                                <a:pt x="20596" y="8688"/>
                                <a:pt x="20584" y="8688"/>
                              </a:cubicBezTo>
                              <a:lnTo>
                                <a:pt x="20480" y="8688"/>
                              </a:lnTo>
                              <a:lnTo>
                                <a:pt x="20480" y="7909"/>
                              </a:lnTo>
                              <a:cubicBezTo>
                                <a:pt x="20480" y="7849"/>
                                <a:pt x="20472" y="7759"/>
                                <a:pt x="20460" y="7759"/>
                              </a:cubicBezTo>
                              <a:close/>
                              <a:moveTo>
                                <a:pt x="20276" y="17256"/>
                              </a:moveTo>
                              <a:lnTo>
                                <a:pt x="20460" y="17256"/>
                              </a:lnTo>
                              <a:cubicBezTo>
                                <a:pt x="20472" y="17256"/>
                                <a:pt x="20480" y="17196"/>
                                <a:pt x="20480" y="17106"/>
                              </a:cubicBezTo>
                              <a:lnTo>
                                <a:pt x="20480" y="16327"/>
                              </a:lnTo>
                              <a:lnTo>
                                <a:pt x="20584" y="16327"/>
                              </a:lnTo>
                              <a:cubicBezTo>
                                <a:pt x="20596" y="16327"/>
                                <a:pt x="20604" y="16267"/>
                                <a:pt x="20604" y="16178"/>
                              </a:cubicBezTo>
                              <a:lnTo>
                                <a:pt x="20604" y="14799"/>
                              </a:lnTo>
                              <a:cubicBezTo>
                                <a:pt x="20604" y="14710"/>
                                <a:pt x="20596" y="14650"/>
                                <a:pt x="20584" y="14650"/>
                              </a:cubicBezTo>
                              <a:lnTo>
                                <a:pt x="20480" y="14650"/>
                              </a:lnTo>
                              <a:lnTo>
                                <a:pt x="20480" y="13871"/>
                              </a:lnTo>
                              <a:cubicBezTo>
                                <a:pt x="20480" y="13781"/>
                                <a:pt x="20472" y="13721"/>
                                <a:pt x="20460" y="13721"/>
                              </a:cubicBezTo>
                              <a:lnTo>
                                <a:pt x="20276" y="13721"/>
                              </a:lnTo>
                              <a:cubicBezTo>
                                <a:pt x="20264" y="13721"/>
                                <a:pt x="20256" y="13781"/>
                                <a:pt x="20256" y="13871"/>
                              </a:cubicBezTo>
                              <a:lnTo>
                                <a:pt x="20256" y="14650"/>
                              </a:lnTo>
                              <a:lnTo>
                                <a:pt x="20152" y="14650"/>
                              </a:lnTo>
                              <a:cubicBezTo>
                                <a:pt x="20140" y="14650"/>
                                <a:pt x="20132" y="14710"/>
                                <a:pt x="20132" y="14799"/>
                              </a:cubicBezTo>
                              <a:lnTo>
                                <a:pt x="20132" y="15429"/>
                              </a:lnTo>
                              <a:lnTo>
                                <a:pt x="20132" y="15429"/>
                              </a:lnTo>
                              <a:lnTo>
                                <a:pt x="20132" y="16178"/>
                              </a:lnTo>
                              <a:cubicBezTo>
                                <a:pt x="20132" y="16267"/>
                                <a:pt x="20140" y="16327"/>
                                <a:pt x="20152" y="16327"/>
                              </a:cubicBezTo>
                              <a:lnTo>
                                <a:pt x="20256" y="16327"/>
                              </a:lnTo>
                              <a:lnTo>
                                <a:pt x="20256" y="17106"/>
                              </a:lnTo>
                              <a:cubicBezTo>
                                <a:pt x="20256" y="17166"/>
                                <a:pt x="20264" y="17256"/>
                                <a:pt x="20276" y="1725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86B917" id="Group 199" o:spid="_x0000_s1026" alt="&quot;&quot;" style="position:absolute;margin-left:0;margin-top:0;width:540pt;height:72.7pt;z-index:-251582464;mso-width-percent:1000;mso-position-horizontal:center;mso-position-horizontal-relative:margin;mso-position-vertical:bottom;mso-position-vertical-relative:page;mso-width-percent:1000;mso-width-relative:margin;mso-height-relative:margin" coordsize="68580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">
              <v:rect id="Rectangle" o:spid="_x0000_s1027" style="position:absolute;top:609;width:68580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" fillcolor="#c00000 [3204]" stroked="f" strokeweight="1pt">
                <v:stroke miterlimit="4"/>
                <v:textbox inset="3pt,3pt,3pt,3pt"/>
              </v:rect>
              <v:shape id="Shape" o:spid="_x0000_s1028" alt="&quot;&quot;" style="position:absolute;width:68580;height:915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" path="m18904,14889r-68,l18836,14380v,-60,-8,-120,-16,-120l18700,14260v-8,,-16,60,-16,120l18684,14889r-68,c18608,14889,18600,14949,18600,15009r,899c18600,15968,18608,16028,18616,16028r68,l18684,16537v,60,8,120,16,120l18820,16657v8,,16,-60,16,-120l18836,16028r68,c18912,16028,18920,15968,18920,15908r,-899c18916,14919,18912,14889,18904,14889xm18484,6022r-64,l18420,5542v,-60,-4,-90,-12,-90l18300,5452v-8,,-12,30,-12,90l18288,6022r-64,c18216,6022,18212,6052,18212,6111r,809c18212,6980,18216,7010,18224,7010r64,l18288,7490v,59,4,89,12,89l18408,7579v8,,12,-30,12,-89l18420,7010r64,c18492,7010,18496,6980,18496,6920r,-809c18500,6052,18492,6022,18484,6022xm18904,20761r-68,l18836,20252v,-60,-8,-120,-16,-120l18700,20132v-8,,-16,60,-16,120l18684,20761r-68,c18608,20761,18600,20821,18600,20881r,719l18916,21600r,-719c18916,20821,18912,20761,18904,20761xm18904,9017r-68,l18836,8508v,-60,-8,-120,-16,-120l18700,8388v-8,,-16,60,-16,120l18684,9017r-68,c18608,9017,18600,9077,18600,9137r,899c18600,10096,18608,10156,18616,10156r68,l18684,10665v,60,8,120,16,120l18820,10785v8,,16,-60,16,-120l18836,10156r68,c18912,10156,18920,10096,18920,10036r,-899c18916,9047,18912,9017,18904,9017xm18904,3116r-68,l18836,2606v,-60,-8,-119,-16,-119l18700,2487v-8,,-16,59,-16,119l18684,3116r-68,c18608,3116,18600,3176,18600,3236r,898c18600,4194,18608,4254,18616,4254r68,l18684,4763v,60,8,120,16,120l18820,4883v8,,16,-60,16,-120l18836,4254r68,c18912,4254,18920,4194,18920,4134r,-898c18916,3176,18912,3116,18904,3116xm18484,17825r-64,l18420,17346v,-60,-4,-90,-12,-90l18300,17256v-8,,-12,30,-12,90l18288,17825r-64,c18216,17825,18212,17855,18212,17915r,809c18212,18784,18216,18814,18224,18814r64,l18288,19293v,60,4,90,12,90l18408,19383v8,,12,-30,12,-90l18420,18814r64,c18492,18814,18496,18784,18496,18724r,-809c18500,17855,18492,17825,18484,17825xm18484,11893r-64,l18420,11414v,-60,-4,-90,-12,-90l18300,11324v-8,,-12,30,-12,90l18288,11893r-64,c18216,11893,18212,11923,18212,11983r,809c18212,12852,18216,12882,18224,12882r64,l18288,13361v,60,4,90,12,90l18408,13451v8,,12,-30,12,-90l18420,12882r64,c18492,12882,18496,12852,18496,12792r,-809c18500,11923,18492,11893,18484,11893xm18072,14979r-56,l18016,14560v,-60,-4,-90,-12,-90l17908,14470v-8,,-12,30,-12,90l17896,14979r-56,c17832,14979,17828,15009,17828,15069r,719c17828,15848,17832,15878,17840,15878r56,l17896,16297v,60,4,90,12,90l18004,16387v8,,12,-30,12,-90l18016,15878r56,c18080,15878,18084,15848,18084,15788r,-719c18080,15039,18076,14979,18072,14979xm18072,20881r-56,l18016,20462v,-60,-4,-90,-12,-90l17908,20372v-8,,-12,30,-12,90l17896,20881r-56,c17832,20881,17828,20911,17828,20971r,629l18084,21600r,-629c18080,20911,18076,20881,18072,20881xm18072,9107r-56,l18016,8688v,-60,-4,-90,-12,-90l17908,8598v-8,,-12,30,-12,90l17896,9107r-56,c17832,9107,17828,9137,17828,9197r,719c17828,9976,17832,10006,17840,10006r56,l17896,10426v,59,4,89,12,89l18004,10515v8,,12,-30,12,-89l18016,10006r56,c18080,10006,18084,9976,18084,9916r,-719c18080,9137,18076,9107,18072,9107xm19320,11774r-76,l19244,11204v,-59,-8,-119,-16,-119l19096,11085v-8,,-16,60,-16,119l19080,11774r-76,c18996,11774,18988,11834,18988,11893r,1019c18988,12972,18996,13032,19004,13032r76,l19080,13601v,60,8,120,16,120l19232,13721v8,,16,-60,16,-120l19248,13032r76,c19332,13032,19340,12972,19340,12912r,-1019c19336,11834,19328,11774,19320,11774xm18072,3236r-56,l18016,2816v,-60,-4,-90,-12,-90l17908,2726v-8,,-12,30,-12,90l17896,3236r-56,c17832,3236,17828,3265,17828,3325r,719c17828,4104,17832,4134,17840,4134r56,l17896,4554v,60,4,90,12,90l18004,4644v8,,12,-30,12,-90l18016,4134r56,c18080,4134,18084,4104,18084,4044r,-719c18080,3265,18076,3236,18072,3236xm19320,17705r-76,l19244,17136v,-60,-8,-120,-16,-120l19096,17016v-8,,-16,60,-16,120l19080,17705r-76,c18996,17705,18988,17765,18988,17825r,1019c18988,18904,18996,18964,19004,18964r76,l19080,19533v,60,8,120,16,120l19232,19653v8,,16,-60,16,-120l19248,18964r76,c19332,18964,19340,18904,19340,18844r,-1019c19336,17765,19328,17705,19320,17705xm19884,14110r164,c20060,14110,20068,14050,20068,13961r,-719l20164,13242v12,,20,-60,20,-150l20184,11864v,-90,-8,-150,-20,-150l20068,11714r,-719c20068,10905,20060,10845,20048,10845r-164,c19872,10845,19864,10905,19864,10995r,719l19768,11714v-12,,-20,60,-20,150l19748,12433r,l19748,13122v,90,8,150,20,150l19864,13272r,719c19864,14050,19872,14110,19884,14110xm20184,19054r,-1229c20184,17735,20176,17675,20164,17675r-96,l20068,16956v,-89,-8,-149,-20,-149l19884,16807v-12,,-20,60,-20,149l19864,17675r-96,c19756,17675,19748,17735,19748,17825r,569l19748,18394r,689c19748,19173,19756,19233,19768,19233r96,l19864,19952v,90,8,150,20,150l20048,20102v12,,20,-60,20,-150l20068,19233r96,c20172,19203,20184,19143,20184,19054xm19368,10126v,60,8,120,16,120l19468,10246r,629c19468,10935,19476,10995,19484,10995r148,c19640,10995,19648,10935,19648,10875r,-629l19732,10246v8,,16,-60,16,-120l19748,9017v,-59,-8,-119,-16,-119l19656,8898r,-629c19656,8209,19648,8149,19640,8149r-148,c19484,8149,19476,8209,19476,8269r,629l19392,8898v-8,,-16,60,-16,119l19376,10126r-8,xm19368,15998v,60,8,120,16,120l19468,16118r,629c19468,16807,19476,16867,19484,16867r148,c19640,16867,19648,16807,19648,16747r,-629l19732,16118v8,,16,-60,16,-120l19748,14889v,-60,-8,-120,-16,-120l19656,14769r,-629c19656,14080,19648,14021,19640,14021r-148,c19484,14021,19476,14080,19476,14140r,629l19392,14769v-8,,-16,60,-16,120l19376,15998r-8,xm,l,2127r19864,l19864,2277v,90,8,150,20,150l20048,2427v12,,20,-60,20,-150l20068,2127r188,l20256,2846r-104,c20140,2846,20132,2906,20132,2996r,629l20132,3625r,749c20132,4464,20140,4524,20152,4524r104,l20256,5303v,89,8,149,20,149l20460,5452v12,,20,-60,20,-149l20480,4524r104,c20596,4524,20604,4464,20604,4374r,-1378c20604,2906,20596,2846,20584,2846r-104,l20480,2127r164,l20644,2636v,90,12,180,24,180l20872,2816v,,4,,4,c20876,2816,20876,2846,20876,2846r,1708c20876,4673,20888,4763,20904,4763r132,l21036,5752v,120,12,210,28,210l21248,5962r,1438l21064,7400v-8,,-16,30,-20,90l21044,6022v,-90,-12,-180,-24,-180l20896,5842r,-869c20896,4883,20884,4793,20872,4793r-204,c20656,4793,20644,4883,20644,4973r,869l20528,5842v-12,,-24,90,-24,180l20504,7549v,90,12,180,24,180l20644,7729r,869c20644,8688,20656,8778,20668,8778r204,c20872,8778,20876,8778,20876,8778r,1677c20876,10575,20888,10665,20904,10665r132,l21036,11654v,120,12,209,28,209l21248,11863r,1438l21064,13301v-8,,-16,30,-20,90l21044,11923v,-89,-12,-179,-24,-179l20896,11744r,-959c20896,10695,20884,10605,20872,10605r-204,c20656,10605,20644,10695,20644,10785r,869l20528,11654v-12,,-24,90,-24,180l20504,13361v,90,12,180,24,180l20644,13541r,869c20644,14500,20656,14590,20668,14590r204,c20872,14590,20876,14590,20876,14590r,1677c20876,16387,20888,16477,20904,16477r132,l21036,17466v,120,12,209,28,209l21248,17675r,1438l21064,19113v-8,,-16,30,-20,90l21044,17675v,-89,-12,-179,-24,-179l20896,17496r,-869c20896,16537,20884,16447,20872,16447r-204,c20656,16447,20644,16537,20644,16627r,869l20528,17496v-12,,-24,90,-24,179l20504,19203v,90,12,180,24,180l20644,19383r,869c20644,20342,20656,20432,20668,20432r204,c20872,20432,20876,20432,20876,20432v,,,30,,30l20876,21570r596,l21472,20881r128,l21600,15938r-128,l21472,15039r128,l21600,10096r-128,l21472,9167r128,l21600,4224r-128,l21472,3236r128,l21600,2097r,l21600,,,xm21032,2636r-132,c20896,2636,20896,2636,20892,2636v,,,-30,,-30l20892,2097r136,l21028,2636r4,xm21032,8508r-132,c20896,8508,20896,8508,20896,8508r,-839l21012,7669v8,,16,-30,20,-90l21032,8508xm21032,14410r-132,c20896,14410,20896,14410,20896,14410r,-839l21012,13571v8,,16,-30,20,-90l21032,14410xm21032,20282r-132,c20896,20282,20896,20282,20892,20282v,,,-30,,-30l20892,19383r116,c21016,19383,21024,19353,21028,19293r,989l21032,20282xm21420,20282r-108,l21312,19623r108,l21420,20282xm21420,17286r-108,l21312,16507r108,l21420,17286xm21420,14410r-108,l21312,13781r108,l21420,14410xm21420,11444r-108,l21312,10605r108,l21420,11444xm21420,8508r-108,l21312,7879r108,l21420,8508xm21420,5572r-108,l21312,4733r108,l21420,5572xm21420,2636r-108,l21312,2127r108,l21420,2636xm19320,5902r-76,l19244,5333v,-60,-8,-120,-16,-120l19096,5213v-8,,-16,60,-16,120l19080,5902r-76,c18996,5902,18988,5962,18988,6022r,1018c18988,7100,18996,7160,19004,7160r76,l19080,7729v,60,8,120,16,120l19232,7849v8,,16,-60,16,-120l19248,7160r76,c19332,7160,19340,7100,19340,7040r,-1018c19336,5932,19328,5902,19320,5902xm20588,20462r-104,l20484,19683v,-90,-8,-150,-20,-150l20280,19533v-12,,-20,60,-20,150l20260,20462r-104,c20144,20462,20136,20521,20136,20611r,629l20136,21240r,330l20616,21570r,-959c20608,20551,20600,20462,20588,20462xm19640,2217r-148,c19484,2217,19476,2277,19476,2337r,629l19392,2966v-8,,-16,60,-16,120l19376,4194v,60,8,120,16,120l19476,4314r,629c19476,5003,19484,5063,19492,5063r148,c19648,5063,19656,5003,19656,4943r,-629l19740,4314v8,,16,-60,16,-120l19756,3086v,-60,-8,-120,-16,-120l19656,2966r,-629c19656,2277,19648,2217,19640,2217xm19740,20641r-84,l19656,20012v,-60,-8,-120,-16,-120l19492,19892v-8,,-16,60,-16,120l19476,20641r-84,c19384,20641,19376,20701,19376,20761r,839l19764,21600r,-839c19760,20701,19752,20641,19740,20641xm20048,5003r-164,c19872,5003,19864,5063,19864,5153r,719l19768,5872v-12,,-20,60,-20,150l19748,6591r,l19748,7280v,90,8,150,20,150l19864,7430r,719c19864,8239,19872,8298,19884,8298r164,c20060,8298,20068,8239,20068,8149r,-719l20164,7430v12,,20,-60,20,-150l20184,5992v,-90,-8,-150,-20,-150l20068,5842r,-719c20068,5063,20060,5003,20048,5003xm20460,7759r-184,c20264,7759,20256,7819,20256,7909r,779l20152,8688v-12,,-20,60,-20,150l20132,9467r,l20132,10216v,90,8,150,20,150l20256,10366r,779c20256,11234,20264,11294,20276,11294r184,c20472,11294,20480,11234,20480,11145r,-779l20584,10366v12,,20,-60,20,-150l20604,8838v,-90,-8,-150,-20,-150l20480,8688r,-779c20480,7849,20472,7759,20460,7759xm20276,17256r184,c20472,17256,20480,17196,20480,17106r,-779l20584,16327v12,,20,-60,20,-149l20604,14799v,-89,-8,-149,-20,-149l20480,14650r,-779c20480,13781,20472,13721,20460,13721r-184,c20264,13721,20256,13781,20256,13871r,779l20152,14650v-12,,-20,60,-20,149l20132,15429r,l20132,16178v,89,8,149,20,149l20256,16327r,779c20256,17166,20264,17256,20276,17256xe" fillcolor="#c00000 [3205]" stroked="f" strokeweight="1pt">
                <v:stroke miterlimit="4" joinstyle="miter"/>
                <v:path arrowok="t" o:extrusionok="f" o:connecttype="custom" o:connectlocs="3429000,457835;3429000,457835;3429000,457835;3429000,457835" o:connectangles="0,90,180,270"/>
              </v:shape>
              <w10:wrap anchorx="margin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5DEED" w14:textId="77777777" w:rsidR="005235DF" w:rsidRDefault="00000000" w:rsidP="001900D7">
    <w:pPr>
      <w:pStyle w:val="Footer"/>
      <w:jc w:val="center"/>
    </w:pPr>
    <w:sdt>
      <w:sdtPr>
        <w:id w:val="-107989582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5235DF">
          <w:rPr>
            <w:noProof/>
          </w:rPr>
          <mc:AlternateContent>
            <mc:Choice Requires="wpg">
              <w:drawing>
                <wp:anchor distT="0" distB="0" distL="114300" distR="114300" simplePos="0" relativeHeight="251725824" behindDoc="1" locked="0" layoutInCell="1" allowOverlap="1" wp14:anchorId="2182FFB7" wp14:editId="3998C55B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6858000" cy="923544"/>
                  <wp:effectExtent l="0" t="0" r="0" b="0"/>
                  <wp:wrapNone/>
                  <wp:docPr id="26" name="Group 2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858000" cy="923544"/>
                            <a:chOff x="0" y="0"/>
                            <a:chExt cx="6858000" cy="924560"/>
                          </a:xfrm>
                        </wpg:grpSpPr>
                        <wps:wsp>
                          <wps:cNvPr id="35" name="Rectangle"/>
                          <wps:cNvSpPr/>
                          <wps:spPr>
                            <a:xfrm>
                              <a:off x="0" y="60960"/>
                              <a:ext cx="6858000" cy="86360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40" name="Shape"/>
                          <wps:cNvSpPr/>
                          <wps:spPr>
                            <a:xfrm>
                              <a:off x="0" y="0"/>
                              <a:ext cx="6858000" cy="91567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8904" y="14889"/>
                                  </a:moveTo>
                                  <a:lnTo>
                                    <a:pt x="18836" y="14889"/>
                                  </a:lnTo>
                                  <a:lnTo>
                                    <a:pt x="18836" y="14380"/>
                                  </a:lnTo>
                                  <a:cubicBezTo>
                                    <a:pt x="18836" y="14320"/>
                                    <a:pt x="18828" y="14260"/>
                                    <a:pt x="18820" y="14260"/>
                                  </a:cubicBezTo>
                                  <a:lnTo>
                                    <a:pt x="18700" y="14260"/>
                                  </a:lnTo>
                                  <a:cubicBezTo>
                                    <a:pt x="18692" y="14260"/>
                                    <a:pt x="18684" y="14320"/>
                                    <a:pt x="18684" y="14380"/>
                                  </a:cubicBezTo>
                                  <a:lnTo>
                                    <a:pt x="18684" y="14889"/>
                                  </a:lnTo>
                                  <a:lnTo>
                                    <a:pt x="18616" y="14889"/>
                                  </a:lnTo>
                                  <a:cubicBezTo>
                                    <a:pt x="18608" y="14889"/>
                                    <a:pt x="18600" y="14949"/>
                                    <a:pt x="18600" y="15009"/>
                                  </a:cubicBezTo>
                                  <a:lnTo>
                                    <a:pt x="18600" y="15908"/>
                                  </a:lnTo>
                                  <a:cubicBezTo>
                                    <a:pt x="18600" y="15968"/>
                                    <a:pt x="18608" y="16028"/>
                                    <a:pt x="18616" y="16028"/>
                                  </a:cubicBezTo>
                                  <a:lnTo>
                                    <a:pt x="18684" y="16028"/>
                                  </a:lnTo>
                                  <a:lnTo>
                                    <a:pt x="18684" y="16537"/>
                                  </a:lnTo>
                                  <a:cubicBezTo>
                                    <a:pt x="18684" y="16597"/>
                                    <a:pt x="18692" y="16657"/>
                                    <a:pt x="18700" y="16657"/>
                                  </a:cubicBezTo>
                                  <a:lnTo>
                                    <a:pt x="18820" y="16657"/>
                                  </a:lnTo>
                                  <a:cubicBezTo>
                                    <a:pt x="18828" y="16657"/>
                                    <a:pt x="18836" y="16597"/>
                                    <a:pt x="18836" y="16537"/>
                                  </a:cubicBezTo>
                                  <a:lnTo>
                                    <a:pt x="18836" y="16028"/>
                                  </a:lnTo>
                                  <a:lnTo>
                                    <a:pt x="18904" y="16028"/>
                                  </a:lnTo>
                                  <a:cubicBezTo>
                                    <a:pt x="18912" y="16028"/>
                                    <a:pt x="18920" y="15968"/>
                                    <a:pt x="18920" y="15908"/>
                                  </a:cubicBezTo>
                                  <a:lnTo>
                                    <a:pt x="18920" y="15009"/>
                                  </a:lnTo>
                                  <a:cubicBezTo>
                                    <a:pt x="18916" y="14919"/>
                                    <a:pt x="18912" y="14889"/>
                                    <a:pt x="18904" y="14889"/>
                                  </a:cubicBezTo>
                                  <a:close/>
                                  <a:moveTo>
                                    <a:pt x="18484" y="6022"/>
                                  </a:moveTo>
                                  <a:lnTo>
                                    <a:pt x="18420" y="6022"/>
                                  </a:lnTo>
                                  <a:lnTo>
                                    <a:pt x="18420" y="5542"/>
                                  </a:lnTo>
                                  <a:cubicBezTo>
                                    <a:pt x="18420" y="5482"/>
                                    <a:pt x="18416" y="5452"/>
                                    <a:pt x="18408" y="5452"/>
                                  </a:cubicBezTo>
                                  <a:lnTo>
                                    <a:pt x="18300" y="5452"/>
                                  </a:lnTo>
                                  <a:cubicBezTo>
                                    <a:pt x="18292" y="5452"/>
                                    <a:pt x="18288" y="5482"/>
                                    <a:pt x="18288" y="5542"/>
                                  </a:cubicBezTo>
                                  <a:lnTo>
                                    <a:pt x="18288" y="6022"/>
                                  </a:lnTo>
                                  <a:lnTo>
                                    <a:pt x="18224" y="6022"/>
                                  </a:lnTo>
                                  <a:cubicBezTo>
                                    <a:pt x="18216" y="6022"/>
                                    <a:pt x="18212" y="6052"/>
                                    <a:pt x="18212" y="6111"/>
                                  </a:cubicBezTo>
                                  <a:lnTo>
                                    <a:pt x="18212" y="6920"/>
                                  </a:lnTo>
                                  <a:cubicBezTo>
                                    <a:pt x="18212" y="6980"/>
                                    <a:pt x="18216" y="7010"/>
                                    <a:pt x="18224" y="7010"/>
                                  </a:cubicBezTo>
                                  <a:lnTo>
                                    <a:pt x="18288" y="7010"/>
                                  </a:lnTo>
                                  <a:lnTo>
                                    <a:pt x="18288" y="7490"/>
                                  </a:lnTo>
                                  <a:cubicBezTo>
                                    <a:pt x="18288" y="7549"/>
                                    <a:pt x="18292" y="7579"/>
                                    <a:pt x="18300" y="7579"/>
                                  </a:cubicBezTo>
                                  <a:lnTo>
                                    <a:pt x="18408" y="7579"/>
                                  </a:lnTo>
                                  <a:cubicBezTo>
                                    <a:pt x="18416" y="7579"/>
                                    <a:pt x="18420" y="7549"/>
                                    <a:pt x="18420" y="7490"/>
                                  </a:cubicBezTo>
                                  <a:lnTo>
                                    <a:pt x="18420" y="7010"/>
                                  </a:lnTo>
                                  <a:lnTo>
                                    <a:pt x="18484" y="7010"/>
                                  </a:lnTo>
                                  <a:cubicBezTo>
                                    <a:pt x="18492" y="7010"/>
                                    <a:pt x="18496" y="6980"/>
                                    <a:pt x="18496" y="6920"/>
                                  </a:cubicBezTo>
                                  <a:lnTo>
                                    <a:pt x="18496" y="6111"/>
                                  </a:lnTo>
                                  <a:cubicBezTo>
                                    <a:pt x="18500" y="6052"/>
                                    <a:pt x="18492" y="6022"/>
                                    <a:pt x="18484" y="6022"/>
                                  </a:cubicBezTo>
                                  <a:close/>
                                  <a:moveTo>
                                    <a:pt x="18904" y="20761"/>
                                  </a:moveTo>
                                  <a:lnTo>
                                    <a:pt x="18836" y="20761"/>
                                  </a:lnTo>
                                  <a:lnTo>
                                    <a:pt x="18836" y="20252"/>
                                  </a:lnTo>
                                  <a:cubicBezTo>
                                    <a:pt x="18836" y="20192"/>
                                    <a:pt x="18828" y="20132"/>
                                    <a:pt x="18820" y="20132"/>
                                  </a:cubicBezTo>
                                  <a:lnTo>
                                    <a:pt x="18700" y="20132"/>
                                  </a:lnTo>
                                  <a:cubicBezTo>
                                    <a:pt x="18692" y="20132"/>
                                    <a:pt x="18684" y="20192"/>
                                    <a:pt x="18684" y="20252"/>
                                  </a:cubicBezTo>
                                  <a:lnTo>
                                    <a:pt x="18684" y="20761"/>
                                  </a:lnTo>
                                  <a:lnTo>
                                    <a:pt x="18616" y="20761"/>
                                  </a:lnTo>
                                  <a:cubicBezTo>
                                    <a:pt x="18608" y="20761"/>
                                    <a:pt x="18600" y="20821"/>
                                    <a:pt x="18600" y="20881"/>
                                  </a:cubicBezTo>
                                  <a:lnTo>
                                    <a:pt x="18600" y="21600"/>
                                  </a:lnTo>
                                  <a:lnTo>
                                    <a:pt x="18916" y="21600"/>
                                  </a:lnTo>
                                  <a:lnTo>
                                    <a:pt x="18916" y="20881"/>
                                  </a:lnTo>
                                  <a:cubicBezTo>
                                    <a:pt x="18916" y="20821"/>
                                    <a:pt x="18912" y="20761"/>
                                    <a:pt x="18904" y="20761"/>
                                  </a:cubicBezTo>
                                  <a:close/>
                                  <a:moveTo>
                                    <a:pt x="18904" y="9017"/>
                                  </a:moveTo>
                                  <a:lnTo>
                                    <a:pt x="18836" y="9017"/>
                                  </a:lnTo>
                                  <a:lnTo>
                                    <a:pt x="18836" y="8508"/>
                                  </a:lnTo>
                                  <a:cubicBezTo>
                                    <a:pt x="18836" y="8448"/>
                                    <a:pt x="18828" y="8388"/>
                                    <a:pt x="18820" y="8388"/>
                                  </a:cubicBezTo>
                                  <a:lnTo>
                                    <a:pt x="18700" y="8388"/>
                                  </a:lnTo>
                                  <a:cubicBezTo>
                                    <a:pt x="18692" y="8388"/>
                                    <a:pt x="18684" y="8448"/>
                                    <a:pt x="18684" y="8508"/>
                                  </a:cubicBezTo>
                                  <a:lnTo>
                                    <a:pt x="18684" y="9017"/>
                                  </a:lnTo>
                                  <a:lnTo>
                                    <a:pt x="18616" y="9017"/>
                                  </a:lnTo>
                                  <a:cubicBezTo>
                                    <a:pt x="18608" y="9017"/>
                                    <a:pt x="18600" y="9077"/>
                                    <a:pt x="18600" y="9137"/>
                                  </a:cubicBezTo>
                                  <a:lnTo>
                                    <a:pt x="18600" y="10036"/>
                                  </a:lnTo>
                                  <a:cubicBezTo>
                                    <a:pt x="18600" y="10096"/>
                                    <a:pt x="18608" y="10156"/>
                                    <a:pt x="18616" y="10156"/>
                                  </a:cubicBezTo>
                                  <a:lnTo>
                                    <a:pt x="18684" y="10156"/>
                                  </a:lnTo>
                                  <a:lnTo>
                                    <a:pt x="18684" y="10665"/>
                                  </a:lnTo>
                                  <a:cubicBezTo>
                                    <a:pt x="18684" y="10725"/>
                                    <a:pt x="18692" y="10785"/>
                                    <a:pt x="18700" y="10785"/>
                                  </a:cubicBezTo>
                                  <a:lnTo>
                                    <a:pt x="18820" y="10785"/>
                                  </a:lnTo>
                                  <a:cubicBezTo>
                                    <a:pt x="18828" y="10785"/>
                                    <a:pt x="18836" y="10725"/>
                                    <a:pt x="18836" y="10665"/>
                                  </a:cubicBezTo>
                                  <a:lnTo>
                                    <a:pt x="18836" y="10156"/>
                                  </a:lnTo>
                                  <a:lnTo>
                                    <a:pt x="18904" y="10156"/>
                                  </a:lnTo>
                                  <a:cubicBezTo>
                                    <a:pt x="18912" y="10156"/>
                                    <a:pt x="18920" y="10096"/>
                                    <a:pt x="18920" y="10036"/>
                                  </a:cubicBezTo>
                                  <a:lnTo>
                                    <a:pt x="18920" y="9137"/>
                                  </a:lnTo>
                                  <a:cubicBezTo>
                                    <a:pt x="18916" y="9047"/>
                                    <a:pt x="18912" y="9017"/>
                                    <a:pt x="18904" y="9017"/>
                                  </a:cubicBezTo>
                                  <a:close/>
                                  <a:moveTo>
                                    <a:pt x="18904" y="3116"/>
                                  </a:moveTo>
                                  <a:lnTo>
                                    <a:pt x="18836" y="3116"/>
                                  </a:lnTo>
                                  <a:lnTo>
                                    <a:pt x="18836" y="2606"/>
                                  </a:lnTo>
                                  <a:cubicBezTo>
                                    <a:pt x="18836" y="2546"/>
                                    <a:pt x="18828" y="2487"/>
                                    <a:pt x="18820" y="2487"/>
                                  </a:cubicBezTo>
                                  <a:lnTo>
                                    <a:pt x="18700" y="2487"/>
                                  </a:lnTo>
                                  <a:cubicBezTo>
                                    <a:pt x="18692" y="2487"/>
                                    <a:pt x="18684" y="2546"/>
                                    <a:pt x="18684" y="2606"/>
                                  </a:cubicBezTo>
                                  <a:lnTo>
                                    <a:pt x="18684" y="3116"/>
                                  </a:lnTo>
                                  <a:lnTo>
                                    <a:pt x="18616" y="3116"/>
                                  </a:lnTo>
                                  <a:cubicBezTo>
                                    <a:pt x="18608" y="3116"/>
                                    <a:pt x="18600" y="3176"/>
                                    <a:pt x="18600" y="3236"/>
                                  </a:cubicBezTo>
                                  <a:lnTo>
                                    <a:pt x="18600" y="4134"/>
                                  </a:lnTo>
                                  <a:cubicBezTo>
                                    <a:pt x="18600" y="4194"/>
                                    <a:pt x="18608" y="4254"/>
                                    <a:pt x="18616" y="4254"/>
                                  </a:cubicBezTo>
                                  <a:lnTo>
                                    <a:pt x="18684" y="4254"/>
                                  </a:lnTo>
                                  <a:lnTo>
                                    <a:pt x="18684" y="4763"/>
                                  </a:lnTo>
                                  <a:cubicBezTo>
                                    <a:pt x="18684" y="4823"/>
                                    <a:pt x="18692" y="4883"/>
                                    <a:pt x="18700" y="4883"/>
                                  </a:cubicBezTo>
                                  <a:lnTo>
                                    <a:pt x="18820" y="4883"/>
                                  </a:lnTo>
                                  <a:cubicBezTo>
                                    <a:pt x="18828" y="4883"/>
                                    <a:pt x="18836" y="4823"/>
                                    <a:pt x="18836" y="4763"/>
                                  </a:cubicBezTo>
                                  <a:lnTo>
                                    <a:pt x="18836" y="4254"/>
                                  </a:lnTo>
                                  <a:lnTo>
                                    <a:pt x="18904" y="4254"/>
                                  </a:lnTo>
                                  <a:cubicBezTo>
                                    <a:pt x="18912" y="4254"/>
                                    <a:pt x="18920" y="4194"/>
                                    <a:pt x="18920" y="4134"/>
                                  </a:cubicBezTo>
                                  <a:lnTo>
                                    <a:pt x="18920" y="3236"/>
                                  </a:lnTo>
                                  <a:cubicBezTo>
                                    <a:pt x="18916" y="3176"/>
                                    <a:pt x="18912" y="3116"/>
                                    <a:pt x="18904" y="3116"/>
                                  </a:cubicBezTo>
                                  <a:close/>
                                  <a:moveTo>
                                    <a:pt x="18484" y="17825"/>
                                  </a:moveTo>
                                  <a:lnTo>
                                    <a:pt x="18420" y="17825"/>
                                  </a:lnTo>
                                  <a:lnTo>
                                    <a:pt x="18420" y="17346"/>
                                  </a:lnTo>
                                  <a:cubicBezTo>
                                    <a:pt x="18420" y="17286"/>
                                    <a:pt x="18416" y="17256"/>
                                    <a:pt x="18408" y="17256"/>
                                  </a:cubicBezTo>
                                  <a:lnTo>
                                    <a:pt x="18300" y="17256"/>
                                  </a:lnTo>
                                  <a:cubicBezTo>
                                    <a:pt x="18292" y="17256"/>
                                    <a:pt x="18288" y="17286"/>
                                    <a:pt x="18288" y="17346"/>
                                  </a:cubicBezTo>
                                  <a:lnTo>
                                    <a:pt x="18288" y="17825"/>
                                  </a:lnTo>
                                  <a:lnTo>
                                    <a:pt x="18224" y="17825"/>
                                  </a:lnTo>
                                  <a:cubicBezTo>
                                    <a:pt x="18216" y="17825"/>
                                    <a:pt x="18212" y="17855"/>
                                    <a:pt x="18212" y="17915"/>
                                  </a:cubicBezTo>
                                  <a:lnTo>
                                    <a:pt x="18212" y="18724"/>
                                  </a:lnTo>
                                  <a:cubicBezTo>
                                    <a:pt x="18212" y="18784"/>
                                    <a:pt x="18216" y="18814"/>
                                    <a:pt x="18224" y="18814"/>
                                  </a:cubicBezTo>
                                  <a:lnTo>
                                    <a:pt x="18288" y="18814"/>
                                  </a:lnTo>
                                  <a:lnTo>
                                    <a:pt x="18288" y="19293"/>
                                  </a:lnTo>
                                  <a:cubicBezTo>
                                    <a:pt x="18288" y="19353"/>
                                    <a:pt x="18292" y="19383"/>
                                    <a:pt x="18300" y="19383"/>
                                  </a:cubicBezTo>
                                  <a:lnTo>
                                    <a:pt x="18408" y="19383"/>
                                  </a:lnTo>
                                  <a:cubicBezTo>
                                    <a:pt x="18416" y="19383"/>
                                    <a:pt x="18420" y="19353"/>
                                    <a:pt x="18420" y="19293"/>
                                  </a:cubicBezTo>
                                  <a:lnTo>
                                    <a:pt x="18420" y="18814"/>
                                  </a:lnTo>
                                  <a:lnTo>
                                    <a:pt x="18484" y="18814"/>
                                  </a:lnTo>
                                  <a:cubicBezTo>
                                    <a:pt x="18492" y="18814"/>
                                    <a:pt x="18496" y="18784"/>
                                    <a:pt x="18496" y="18724"/>
                                  </a:cubicBezTo>
                                  <a:lnTo>
                                    <a:pt x="18496" y="17915"/>
                                  </a:lnTo>
                                  <a:cubicBezTo>
                                    <a:pt x="18500" y="17855"/>
                                    <a:pt x="18492" y="17825"/>
                                    <a:pt x="18484" y="17825"/>
                                  </a:cubicBezTo>
                                  <a:close/>
                                  <a:moveTo>
                                    <a:pt x="18484" y="11893"/>
                                  </a:moveTo>
                                  <a:lnTo>
                                    <a:pt x="18420" y="11893"/>
                                  </a:lnTo>
                                  <a:lnTo>
                                    <a:pt x="18420" y="11414"/>
                                  </a:lnTo>
                                  <a:cubicBezTo>
                                    <a:pt x="18420" y="11354"/>
                                    <a:pt x="18416" y="11324"/>
                                    <a:pt x="18408" y="11324"/>
                                  </a:cubicBezTo>
                                  <a:lnTo>
                                    <a:pt x="18300" y="11324"/>
                                  </a:lnTo>
                                  <a:cubicBezTo>
                                    <a:pt x="18292" y="11324"/>
                                    <a:pt x="18288" y="11354"/>
                                    <a:pt x="18288" y="11414"/>
                                  </a:cubicBezTo>
                                  <a:lnTo>
                                    <a:pt x="18288" y="11893"/>
                                  </a:lnTo>
                                  <a:lnTo>
                                    <a:pt x="18224" y="11893"/>
                                  </a:lnTo>
                                  <a:cubicBezTo>
                                    <a:pt x="18216" y="11893"/>
                                    <a:pt x="18212" y="11923"/>
                                    <a:pt x="18212" y="11983"/>
                                  </a:cubicBezTo>
                                  <a:lnTo>
                                    <a:pt x="18212" y="12792"/>
                                  </a:lnTo>
                                  <a:cubicBezTo>
                                    <a:pt x="18212" y="12852"/>
                                    <a:pt x="18216" y="12882"/>
                                    <a:pt x="18224" y="12882"/>
                                  </a:cubicBezTo>
                                  <a:lnTo>
                                    <a:pt x="18288" y="12882"/>
                                  </a:lnTo>
                                  <a:lnTo>
                                    <a:pt x="18288" y="13361"/>
                                  </a:lnTo>
                                  <a:cubicBezTo>
                                    <a:pt x="18288" y="13421"/>
                                    <a:pt x="18292" y="13451"/>
                                    <a:pt x="18300" y="13451"/>
                                  </a:cubicBezTo>
                                  <a:lnTo>
                                    <a:pt x="18408" y="13451"/>
                                  </a:lnTo>
                                  <a:cubicBezTo>
                                    <a:pt x="18416" y="13451"/>
                                    <a:pt x="18420" y="13421"/>
                                    <a:pt x="18420" y="13361"/>
                                  </a:cubicBezTo>
                                  <a:lnTo>
                                    <a:pt x="18420" y="12882"/>
                                  </a:lnTo>
                                  <a:lnTo>
                                    <a:pt x="18484" y="12882"/>
                                  </a:lnTo>
                                  <a:cubicBezTo>
                                    <a:pt x="18492" y="12882"/>
                                    <a:pt x="18496" y="12852"/>
                                    <a:pt x="18496" y="12792"/>
                                  </a:cubicBezTo>
                                  <a:lnTo>
                                    <a:pt x="18496" y="11983"/>
                                  </a:lnTo>
                                  <a:cubicBezTo>
                                    <a:pt x="18500" y="11923"/>
                                    <a:pt x="18492" y="11893"/>
                                    <a:pt x="18484" y="11893"/>
                                  </a:cubicBezTo>
                                  <a:close/>
                                  <a:moveTo>
                                    <a:pt x="18072" y="14979"/>
                                  </a:moveTo>
                                  <a:lnTo>
                                    <a:pt x="18016" y="14979"/>
                                  </a:lnTo>
                                  <a:lnTo>
                                    <a:pt x="18016" y="14560"/>
                                  </a:lnTo>
                                  <a:cubicBezTo>
                                    <a:pt x="18016" y="14500"/>
                                    <a:pt x="18012" y="14470"/>
                                    <a:pt x="18004" y="14470"/>
                                  </a:cubicBezTo>
                                  <a:lnTo>
                                    <a:pt x="17908" y="14470"/>
                                  </a:lnTo>
                                  <a:cubicBezTo>
                                    <a:pt x="17900" y="14470"/>
                                    <a:pt x="17896" y="14500"/>
                                    <a:pt x="17896" y="14560"/>
                                  </a:cubicBezTo>
                                  <a:lnTo>
                                    <a:pt x="17896" y="14979"/>
                                  </a:lnTo>
                                  <a:lnTo>
                                    <a:pt x="17840" y="14979"/>
                                  </a:lnTo>
                                  <a:cubicBezTo>
                                    <a:pt x="17832" y="14979"/>
                                    <a:pt x="17828" y="15009"/>
                                    <a:pt x="17828" y="15069"/>
                                  </a:cubicBezTo>
                                  <a:lnTo>
                                    <a:pt x="17828" y="15788"/>
                                  </a:lnTo>
                                  <a:cubicBezTo>
                                    <a:pt x="17828" y="15848"/>
                                    <a:pt x="17832" y="15878"/>
                                    <a:pt x="17840" y="15878"/>
                                  </a:cubicBezTo>
                                  <a:lnTo>
                                    <a:pt x="17896" y="15878"/>
                                  </a:lnTo>
                                  <a:lnTo>
                                    <a:pt x="17896" y="16297"/>
                                  </a:lnTo>
                                  <a:cubicBezTo>
                                    <a:pt x="17896" y="16357"/>
                                    <a:pt x="17900" y="16387"/>
                                    <a:pt x="17908" y="16387"/>
                                  </a:cubicBezTo>
                                  <a:lnTo>
                                    <a:pt x="18004" y="16387"/>
                                  </a:lnTo>
                                  <a:cubicBezTo>
                                    <a:pt x="18012" y="16387"/>
                                    <a:pt x="18016" y="16357"/>
                                    <a:pt x="18016" y="16297"/>
                                  </a:cubicBezTo>
                                  <a:lnTo>
                                    <a:pt x="18016" y="15878"/>
                                  </a:lnTo>
                                  <a:lnTo>
                                    <a:pt x="18072" y="15878"/>
                                  </a:lnTo>
                                  <a:cubicBezTo>
                                    <a:pt x="18080" y="15878"/>
                                    <a:pt x="18084" y="15848"/>
                                    <a:pt x="18084" y="15788"/>
                                  </a:cubicBezTo>
                                  <a:lnTo>
                                    <a:pt x="18084" y="15069"/>
                                  </a:lnTo>
                                  <a:cubicBezTo>
                                    <a:pt x="18080" y="15039"/>
                                    <a:pt x="18076" y="14979"/>
                                    <a:pt x="18072" y="14979"/>
                                  </a:cubicBezTo>
                                  <a:close/>
                                  <a:moveTo>
                                    <a:pt x="18072" y="20881"/>
                                  </a:moveTo>
                                  <a:lnTo>
                                    <a:pt x="18016" y="20881"/>
                                  </a:lnTo>
                                  <a:lnTo>
                                    <a:pt x="18016" y="20462"/>
                                  </a:lnTo>
                                  <a:cubicBezTo>
                                    <a:pt x="18016" y="20402"/>
                                    <a:pt x="18012" y="20372"/>
                                    <a:pt x="18004" y="20372"/>
                                  </a:cubicBezTo>
                                  <a:lnTo>
                                    <a:pt x="17908" y="20372"/>
                                  </a:lnTo>
                                  <a:cubicBezTo>
                                    <a:pt x="17900" y="20372"/>
                                    <a:pt x="17896" y="20402"/>
                                    <a:pt x="17896" y="20462"/>
                                  </a:cubicBezTo>
                                  <a:lnTo>
                                    <a:pt x="17896" y="20881"/>
                                  </a:lnTo>
                                  <a:lnTo>
                                    <a:pt x="17840" y="20881"/>
                                  </a:lnTo>
                                  <a:cubicBezTo>
                                    <a:pt x="17832" y="20881"/>
                                    <a:pt x="17828" y="20911"/>
                                    <a:pt x="17828" y="20971"/>
                                  </a:cubicBezTo>
                                  <a:lnTo>
                                    <a:pt x="17828" y="21600"/>
                                  </a:lnTo>
                                  <a:lnTo>
                                    <a:pt x="18084" y="21600"/>
                                  </a:lnTo>
                                  <a:lnTo>
                                    <a:pt x="18084" y="20971"/>
                                  </a:lnTo>
                                  <a:cubicBezTo>
                                    <a:pt x="18080" y="20911"/>
                                    <a:pt x="18076" y="20881"/>
                                    <a:pt x="18072" y="20881"/>
                                  </a:cubicBezTo>
                                  <a:close/>
                                  <a:moveTo>
                                    <a:pt x="18072" y="9107"/>
                                  </a:moveTo>
                                  <a:lnTo>
                                    <a:pt x="18016" y="9107"/>
                                  </a:lnTo>
                                  <a:lnTo>
                                    <a:pt x="18016" y="8688"/>
                                  </a:lnTo>
                                  <a:cubicBezTo>
                                    <a:pt x="18016" y="8628"/>
                                    <a:pt x="18012" y="8598"/>
                                    <a:pt x="18004" y="8598"/>
                                  </a:cubicBezTo>
                                  <a:lnTo>
                                    <a:pt x="17908" y="8598"/>
                                  </a:lnTo>
                                  <a:cubicBezTo>
                                    <a:pt x="17900" y="8598"/>
                                    <a:pt x="17896" y="8628"/>
                                    <a:pt x="17896" y="8688"/>
                                  </a:cubicBezTo>
                                  <a:lnTo>
                                    <a:pt x="17896" y="9107"/>
                                  </a:lnTo>
                                  <a:lnTo>
                                    <a:pt x="17840" y="9107"/>
                                  </a:lnTo>
                                  <a:cubicBezTo>
                                    <a:pt x="17832" y="9107"/>
                                    <a:pt x="17828" y="9137"/>
                                    <a:pt x="17828" y="9197"/>
                                  </a:cubicBezTo>
                                  <a:lnTo>
                                    <a:pt x="17828" y="9916"/>
                                  </a:lnTo>
                                  <a:cubicBezTo>
                                    <a:pt x="17828" y="9976"/>
                                    <a:pt x="17832" y="10006"/>
                                    <a:pt x="17840" y="10006"/>
                                  </a:cubicBezTo>
                                  <a:lnTo>
                                    <a:pt x="17896" y="10006"/>
                                  </a:lnTo>
                                  <a:lnTo>
                                    <a:pt x="17896" y="10426"/>
                                  </a:lnTo>
                                  <a:cubicBezTo>
                                    <a:pt x="17896" y="10485"/>
                                    <a:pt x="17900" y="10515"/>
                                    <a:pt x="17908" y="10515"/>
                                  </a:cubicBezTo>
                                  <a:lnTo>
                                    <a:pt x="18004" y="10515"/>
                                  </a:lnTo>
                                  <a:cubicBezTo>
                                    <a:pt x="18012" y="10515"/>
                                    <a:pt x="18016" y="10485"/>
                                    <a:pt x="18016" y="10426"/>
                                  </a:cubicBezTo>
                                  <a:lnTo>
                                    <a:pt x="18016" y="10006"/>
                                  </a:lnTo>
                                  <a:lnTo>
                                    <a:pt x="18072" y="10006"/>
                                  </a:lnTo>
                                  <a:cubicBezTo>
                                    <a:pt x="18080" y="10006"/>
                                    <a:pt x="18084" y="9976"/>
                                    <a:pt x="18084" y="9916"/>
                                  </a:cubicBezTo>
                                  <a:lnTo>
                                    <a:pt x="18084" y="9197"/>
                                  </a:lnTo>
                                  <a:cubicBezTo>
                                    <a:pt x="18080" y="9137"/>
                                    <a:pt x="18076" y="9107"/>
                                    <a:pt x="18072" y="9107"/>
                                  </a:cubicBezTo>
                                  <a:close/>
                                  <a:moveTo>
                                    <a:pt x="19320" y="11774"/>
                                  </a:moveTo>
                                  <a:lnTo>
                                    <a:pt x="19244" y="11774"/>
                                  </a:lnTo>
                                  <a:lnTo>
                                    <a:pt x="19244" y="11204"/>
                                  </a:lnTo>
                                  <a:cubicBezTo>
                                    <a:pt x="19244" y="11145"/>
                                    <a:pt x="19236" y="11085"/>
                                    <a:pt x="19228" y="11085"/>
                                  </a:cubicBezTo>
                                  <a:lnTo>
                                    <a:pt x="19096" y="11085"/>
                                  </a:lnTo>
                                  <a:cubicBezTo>
                                    <a:pt x="19088" y="11085"/>
                                    <a:pt x="19080" y="11145"/>
                                    <a:pt x="19080" y="11204"/>
                                  </a:cubicBezTo>
                                  <a:lnTo>
                                    <a:pt x="19080" y="11774"/>
                                  </a:lnTo>
                                  <a:lnTo>
                                    <a:pt x="19004" y="11774"/>
                                  </a:lnTo>
                                  <a:cubicBezTo>
                                    <a:pt x="18996" y="11774"/>
                                    <a:pt x="18988" y="11834"/>
                                    <a:pt x="18988" y="11893"/>
                                  </a:cubicBezTo>
                                  <a:lnTo>
                                    <a:pt x="18988" y="12912"/>
                                  </a:lnTo>
                                  <a:cubicBezTo>
                                    <a:pt x="18988" y="12972"/>
                                    <a:pt x="18996" y="13032"/>
                                    <a:pt x="19004" y="13032"/>
                                  </a:cubicBezTo>
                                  <a:lnTo>
                                    <a:pt x="19080" y="13032"/>
                                  </a:lnTo>
                                  <a:lnTo>
                                    <a:pt x="19080" y="13601"/>
                                  </a:lnTo>
                                  <a:cubicBezTo>
                                    <a:pt x="19080" y="13661"/>
                                    <a:pt x="19088" y="13721"/>
                                    <a:pt x="19096" y="13721"/>
                                  </a:cubicBezTo>
                                  <a:lnTo>
                                    <a:pt x="19232" y="13721"/>
                                  </a:lnTo>
                                  <a:cubicBezTo>
                                    <a:pt x="19240" y="13721"/>
                                    <a:pt x="19248" y="13661"/>
                                    <a:pt x="19248" y="13601"/>
                                  </a:cubicBezTo>
                                  <a:lnTo>
                                    <a:pt x="19248" y="13032"/>
                                  </a:lnTo>
                                  <a:lnTo>
                                    <a:pt x="19324" y="13032"/>
                                  </a:lnTo>
                                  <a:cubicBezTo>
                                    <a:pt x="19332" y="13032"/>
                                    <a:pt x="19340" y="12972"/>
                                    <a:pt x="19340" y="12912"/>
                                  </a:cubicBezTo>
                                  <a:lnTo>
                                    <a:pt x="19340" y="11893"/>
                                  </a:lnTo>
                                  <a:cubicBezTo>
                                    <a:pt x="19336" y="11834"/>
                                    <a:pt x="19328" y="11774"/>
                                    <a:pt x="19320" y="11774"/>
                                  </a:cubicBezTo>
                                  <a:close/>
                                  <a:moveTo>
                                    <a:pt x="18072" y="3236"/>
                                  </a:moveTo>
                                  <a:lnTo>
                                    <a:pt x="18016" y="3236"/>
                                  </a:lnTo>
                                  <a:lnTo>
                                    <a:pt x="18016" y="2816"/>
                                  </a:lnTo>
                                  <a:cubicBezTo>
                                    <a:pt x="18016" y="2756"/>
                                    <a:pt x="18012" y="2726"/>
                                    <a:pt x="18004" y="2726"/>
                                  </a:cubicBezTo>
                                  <a:lnTo>
                                    <a:pt x="17908" y="2726"/>
                                  </a:lnTo>
                                  <a:cubicBezTo>
                                    <a:pt x="17900" y="2726"/>
                                    <a:pt x="17896" y="2756"/>
                                    <a:pt x="17896" y="2816"/>
                                  </a:cubicBezTo>
                                  <a:lnTo>
                                    <a:pt x="17896" y="3236"/>
                                  </a:lnTo>
                                  <a:lnTo>
                                    <a:pt x="17840" y="3236"/>
                                  </a:lnTo>
                                  <a:cubicBezTo>
                                    <a:pt x="17832" y="3236"/>
                                    <a:pt x="17828" y="3265"/>
                                    <a:pt x="17828" y="3325"/>
                                  </a:cubicBezTo>
                                  <a:lnTo>
                                    <a:pt x="17828" y="4044"/>
                                  </a:lnTo>
                                  <a:cubicBezTo>
                                    <a:pt x="17828" y="4104"/>
                                    <a:pt x="17832" y="4134"/>
                                    <a:pt x="17840" y="4134"/>
                                  </a:cubicBezTo>
                                  <a:lnTo>
                                    <a:pt x="17896" y="4134"/>
                                  </a:lnTo>
                                  <a:lnTo>
                                    <a:pt x="17896" y="4554"/>
                                  </a:lnTo>
                                  <a:cubicBezTo>
                                    <a:pt x="17896" y="4614"/>
                                    <a:pt x="17900" y="4644"/>
                                    <a:pt x="17908" y="4644"/>
                                  </a:cubicBezTo>
                                  <a:lnTo>
                                    <a:pt x="18004" y="4644"/>
                                  </a:lnTo>
                                  <a:cubicBezTo>
                                    <a:pt x="18012" y="4644"/>
                                    <a:pt x="18016" y="4614"/>
                                    <a:pt x="18016" y="4554"/>
                                  </a:cubicBezTo>
                                  <a:lnTo>
                                    <a:pt x="18016" y="4134"/>
                                  </a:lnTo>
                                  <a:lnTo>
                                    <a:pt x="18072" y="4134"/>
                                  </a:lnTo>
                                  <a:cubicBezTo>
                                    <a:pt x="18080" y="4134"/>
                                    <a:pt x="18084" y="4104"/>
                                    <a:pt x="18084" y="4044"/>
                                  </a:cubicBezTo>
                                  <a:lnTo>
                                    <a:pt x="18084" y="3325"/>
                                  </a:lnTo>
                                  <a:cubicBezTo>
                                    <a:pt x="18080" y="3265"/>
                                    <a:pt x="18076" y="3236"/>
                                    <a:pt x="18072" y="3236"/>
                                  </a:cubicBezTo>
                                  <a:close/>
                                  <a:moveTo>
                                    <a:pt x="19320" y="17705"/>
                                  </a:moveTo>
                                  <a:lnTo>
                                    <a:pt x="19244" y="17705"/>
                                  </a:lnTo>
                                  <a:lnTo>
                                    <a:pt x="19244" y="17136"/>
                                  </a:lnTo>
                                  <a:cubicBezTo>
                                    <a:pt x="19244" y="17076"/>
                                    <a:pt x="19236" y="17016"/>
                                    <a:pt x="19228" y="17016"/>
                                  </a:cubicBezTo>
                                  <a:lnTo>
                                    <a:pt x="19096" y="17016"/>
                                  </a:lnTo>
                                  <a:cubicBezTo>
                                    <a:pt x="19088" y="17016"/>
                                    <a:pt x="19080" y="17076"/>
                                    <a:pt x="19080" y="17136"/>
                                  </a:cubicBezTo>
                                  <a:lnTo>
                                    <a:pt x="19080" y="17705"/>
                                  </a:lnTo>
                                  <a:lnTo>
                                    <a:pt x="19004" y="17705"/>
                                  </a:lnTo>
                                  <a:cubicBezTo>
                                    <a:pt x="18996" y="17705"/>
                                    <a:pt x="18988" y="17765"/>
                                    <a:pt x="18988" y="17825"/>
                                  </a:cubicBezTo>
                                  <a:lnTo>
                                    <a:pt x="18988" y="18844"/>
                                  </a:lnTo>
                                  <a:cubicBezTo>
                                    <a:pt x="18988" y="18904"/>
                                    <a:pt x="18996" y="18964"/>
                                    <a:pt x="19004" y="18964"/>
                                  </a:cubicBezTo>
                                  <a:lnTo>
                                    <a:pt x="19080" y="18964"/>
                                  </a:lnTo>
                                  <a:lnTo>
                                    <a:pt x="19080" y="19533"/>
                                  </a:lnTo>
                                  <a:cubicBezTo>
                                    <a:pt x="19080" y="19593"/>
                                    <a:pt x="19088" y="19653"/>
                                    <a:pt x="19096" y="19653"/>
                                  </a:cubicBezTo>
                                  <a:lnTo>
                                    <a:pt x="19232" y="19653"/>
                                  </a:lnTo>
                                  <a:cubicBezTo>
                                    <a:pt x="19240" y="19653"/>
                                    <a:pt x="19248" y="19593"/>
                                    <a:pt x="19248" y="19533"/>
                                  </a:cubicBezTo>
                                  <a:lnTo>
                                    <a:pt x="19248" y="18964"/>
                                  </a:lnTo>
                                  <a:lnTo>
                                    <a:pt x="19324" y="18964"/>
                                  </a:lnTo>
                                  <a:cubicBezTo>
                                    <a:pt x="19332" y="18964"/>
                                    <a:pt x="19340" y="18904"/>
                                    <a:pt x="19340" y="18844"/>
                                  </a:cubicBezTo>
                                  <a:lnTo>
                                    <a:pt x="19340" y="17825"/>
                                  </a:lnTo>
                                  <a:cubicBezTo>
                                    <a:pt x="19336" y="17765"/>
                                    <a:pt x="19328" y="17705"/>
                                    <a:pt x="19320" y="17705"/>
                                  </a:cubicBezTo>
                                  <a:close/>
                                  <a:moveTo>
                                    <a:pt x="19884" y="14110"/>
                                  </a:moveTo>
                                  <a:lnTo>
                                    <a:pt x="20048" y="14110"/>
                                  </a:lnTo>
                                  <a:cubicBezTo>
                                    <a:pt x="20060" y="14110"/>
                                    <a:pt x="20068" y="14050"/>
                                    <a:pt x="20068" y="13961"/>
                                  </a:cubicBezTo>
                                  <a:lnTo>
                                    <a:pt x="20068" y="13242"/>
                                  </a:lnTo>
                                  <a:lnTo>
                                    <a:pt x="20164" y="13242"/>
                                  </a:lnTo>
                                  <a:cubicBezTo>
                                    <a:pt x="20176" y="13242"/>
                                    <a:pt x="20184" y="13182"/>
                                    <a:pt x="20184" y="13092"/>
                                  </a:cubicBezTo>
                                  <a:lnTo>
                                    <a:pt x="20184" y="11864"/>
                                  </a:lnTo>
                                  <a:cubicBezTo>
                                    <a:pt x="20184" y="11774"/>
                                    <a:pt x="20176" y="11714"/>
                                    <a:pt x="20164" y="11714"/>
                                  </a:cubicBezTo>
                                  <a:lnTo>
                                    <a:pt x="20068" y="11714"/>
                                  </a:lnTo>
                                  <a:lnTo>
                                    <a:pt x="20068" y="10995"/>
                                  </a:lnTo>
                                  <a:cubicBezTo>
                                    <a:pt x="20068" y="10905"/>
                                    <a:pt x="20060" y="10845"/>
                                    <a:pt x="20048" y="10845"/>
                                  </a:cubicBezTo>
                                  <a:lnTo>
                                    <a:pt x="19884" y="10845"/>
                                  </a:lnTo>
                                  <a:cubicBezTo>
                                    <a:pt x="19872" y="10845"/>
                                    <a:pt x="19864" y="10905"/>
                                    <a:pt x="19864" y="10995"/>
                                  </a:cubicBezTo>
                                  <a:lnTo>
                                    <a:pt x="19864" y="11714"/>
                                  </a:lnTo>
                                  <a:lnTo>
                                    <a:pt x="19768" y="11714"/>
                                  </a:lnTo>
                                  <a:cubicBezTo>
                                    <a:pt x="19756" y="11714"/>
                                    <a:pt x="19748" y="11774"/>
                                    <a:pt x="19748" y="11864"/>
                                  </a:cubicBezTo>
                                  <a:lnTo>
                                    <a:pt x="19748" y="12433"/>
                                  </a:lnTo>
                                  <a:lnTo>
                                    <a:pt x="19748" y="12433"/>
                                  </a:lnTo>
                                  <a:lnTo>
                                    <a:pt x="19748" y="13122"/>
                                  </a:lnTo>
                                  <a:cubicBezTo>
                                    <a:pt x="19748" y="13212"/>
                                    <a:pt x="19756" y="13272"/>
                                    <a:pt x="19768" y="13272"/>
                                  </a:cubicBezTo>
                                  <a:lnTo>
                                    <a:pt x="19864" y="13272"/>
                                  </a:lnTo>
                                  <a:lnTo>
                                    <a:pt x="19864" y="13991"/>
                                  </a:lnTo>
                                  <a:cubicBezTo>
                                    <a:pt x="19864" y="14050"/>
                                    <a:pt x="19872" y="14110"/>
                                    <a:pt x="19884" y="14110"/>
                                  </a:cubicBezTo>
                                  <a:close/>
                                  <a:moveTo>
                                    <a:pt x="20184" y="19054"/>
                                  </a:moveTo>
                                  <a:lnTo>
                                    <a:pt x="20184" y="17825"/>
                                  </a:lnTo>
                                  <a:cubicBezTo>
                                    <a:pt x="20184" y="17735"/>
                                    <a:pt x="20176" y="17675"/>
                                    <a:pt x="20164" y="17675"/>
                                  </a:cubicBezTo>
                                  <a:lnTo>
                                    <a:pt x="20068" y="17675"/>
                                  </a:lnTo>
                                  <a:lnTo>
                                    <a:pt x="20068" y="16956"/>
                                  </a:lnTo>
                                  <a:cubicBezTo>
                                    <a:pt x="20068" y="16867"/>
                                    <a:pt x="20060" y="16807"/>
                                    <a:pt x="20048" y="16807"/>
                                  </a:cubicBezTo>
                                  <a:lnTo>
                                    <a:pt x="19884" y="16807"/>
                                  </a:lnTo>
                                  <a:cubicBezTo>
                                    <a:pt x="19872" y="16807"/>
                                    <a:pt x="19864" y="16867"/>
                                    <a:pt x="19864" y="16956"/>
                                  </a:cubicBezTo>
                                  <a:lnTo>
                                    <a:pt x="19864" y="17675"/>
                                  </a:lnTo>
                                  <a:lnTo>
                                    <a:pt x="19768" y="17675"/>
                                  </a:lnTo>
                                  <a:cubicBezTo>
                                    <a:pt x="19756" y="17675"/>
                                    <a:pt x="19748" y="17735"/>
                                    <a:pt x="19748" y="17825"/>
                                  </a:cubicBezTo>
                                  <a:lnTo>
                                    <a:pt x="19748" y="18394"/>
                                  </a:lnTo>
                                  <a:lnTo>
                                    <a:pt x="19748" y="18394"/>
                                  </a:lnTo>
                                  <a:lnTo>
                                    <a:pt x="19748" y="19083"/>
                                  </a:lnTo>
                                  <a:cubicBezTo>
                                    <a:pt x="19748" y="19173"/>
                                    <a:pt x="19756" y="19233"/>
                                    <a:pt x="19768" y="19233"/>
                                  </a:cubicBezTo>
                                  <a:lnTo>
                                    <a:pt x="19864" y="19233"/>
                                  </a:lnTo>
                                  <a:lnTo>
                                    <a:pt x="19864" y="19952"/>
                                  </a:lnTo>
                                  <a:cubicBezTo>
                                    <a:pt x="19864" y="20042"/>
                                    <a:pt x="19872" y="20102"/>
                                    <a:pt x="19884" y="20102"/>
                                  </a:cubicBezTo>
                                  <a:lnTo>
                                    <a:pt x="20048" y="20102"/>
                                  </a:lnTo>
                                  <a:cubicBezTo>
                                    <a:pt x="20060" y="20102"/>
                                    <a:pt x="20068" y="20042"/>
                                    <a:pt x="20068" y="19952"/>
                                  </a:cubicBezTo>
                                  <a:lnTo>
                                    <a:pt x="20068" y="19233"/>
                                  </a:lnTo>
                                  <a:lnTo>
                                    <a:pt x="20164" y="19233"/>
                                  </a:lnTo>
                                  <a:cubicBezTo>
                                    <a:pt x="20172" y="19203"/>
                                    <a:pt x="20184" y="19143"/>
                                    <a:pt x="20184" y="19054"/>
                                  </a:cubicBezTo>
                                  <a:close/>
                                  <a:moveTo>
                                    <a:pt x="19368" y="10126"/>
                                  </a:moveTo>
                                  <a:cubicBezTo>
                                    <a:pt x="19368" y="10186"/>
                                    <a:pt x="19376" y="10246"/>
                                    <a:pt x="19384" y="10246"/>
                                  </a:cubicBezTo>
                                  <a:lnTo>
                                    <a:pt x="19468" y="10246"/>
                                  </a:lnTo>
                                  <a:lnTo>
                                    <a:pt x="19468" y="10875"/>
                                  </a:lnTo>
                                  <a:cubicBezTo>
                                    <a:pt x="19468" y="10935"/>
                                    <a:pt x="19476" y="10995"/>
                                    <a:pt x="19484" y="10995"/>
                                  </a:cubicBezTo>
                                  <a:lnTo>
                                    <a:pt x="19632" y="10995"/>
                                  </a:lnTo>
                                  <a:cubicBezTo>
                                    <a:pt x="19640" y="10995"/>
                                    <a:pt x="19648" y="10935"/>
                                    <a:pt x="19648" y="10875"/>
                                  </a:cubicBezTo>
                                  <a:lnTo>
                                    <a:pt x="19648" y="10246"/>
                                  </a:lnTo>
                                  <a:lnTo>
                                    <a:pt x="19732" y="10246"/>
                                  </a:lnTo>
                                  <a:cubicBezTo>
                                    <a:pt x="19740" y="10246"/>
                                    <a:pt x="19748" y="10186"/>
                                    <a:pt x="19748" y="10126"/>
                                  </a:cubicBezTo>
                                  <a:lnTo>
                                    <a:pt x="19748" y="9017"/>
                                  </a:lnTo>
                                  <a:cubicBezTo>
                                    <a:pt x="19748" y="8958"/>
                                    <a:pt x="19740" y="8898"/>
                                    <a:pt x="19732" y="8898"/>
                                  </a:cubicBezTo>
                                  <a:lnTo>
                                    <a:pt x="19656" y="8898"/>
                                  </a:lnTo>
                                  <a:lnTo>
                                    <a:pt x="19656" y="8269"/>
                                  </a:lnTo>
                                  <a:cubicBezTo>
                                    <a:pt x="19656" y="8209"/>
                                    <a:pt x="19648" y="8149"/>
                                    <a:pt x="19640" y="8149"/>
                                  </a:cubicBezTo>
                                  <a:lnTo>
                                    <a:pt x="19492" y="8149"/>
                                  </a:lnTo>
                                  <a:cubicBezTo>
                                    <a:pt x="19484" y="8149"/>
                                    <a:pt x="19476" y="8209"/>
                                    <a:pt x="19476" y="8269"/>
                                  </a:cubicBezTo>
                                  <a:lnTo>
                                    <a:pt x="19476" y="8898"/>
                                  </a:lnTo>
                                  <a:lnTo>
                                    <a:pt x="19392" y="8898"/>
                                  </a:lnTo>
                                  <a:cubicBezTo>
                                    <a:pt x="19384" y="8898"/>
                                    <a:pt x="19376" y="8958"/>
                                    <a:pt x="19376" y="9017"/>
                                  </a:cubicBezTo>
                                  <a:lnTo>
                                    <a:pt x="19376" y="10126"/>
                                  </a:lnTo>
                                  <a:close/>
                                  <a:moveTo>
                                    <a:pt x="19368" y="15998"/>
                                  </a:moveTo>
                                  <a:cubicBezTo>
                                    <a:pt x="19368" y="16058"/>
                                    <a:pt x="19376" y="16118"/>
                                    <a:pt x="19384" y="16118"/>
                                  </a:cubicBezTo>
                                  <a:lnTo>
                                    <a:pt x="19468" y="16118"/>
                                  </a:lnTo>
                                  <a:lnTo>
                                    <a:pt x="19468" y="16747"/>
                                  </a:lnTo>
                                  <a:cubicBezTo>
                                    <a:pt x="19468" y="16807"/>
                                    <a:pt x="19476" y="16867"/>
                                    <a:pt x="19484" y="16867"/>
                                  </a:cubicBezTo>
                                  <a:lnTo>
                                    <a:pt x="19632" y="16867"/>
                                  </a:lnTo>
                                  <a:cubicBezTo>
                                    <a:pt x="19640" y="16867"/>
                                    <a:pt x="19648" y="16807"/>
                                    <a:pt x="19648" y="16747"/>
                                  </a:cubicBezTo>
                                  <a:lnTo>
                                    <a:pt x="19648" y="16118"/>
                                  </a:lnTo>
                                  <a:lnTo>
                                    <a:pt x="19732" y="16118"/>
                                  </a:lnTo>
                                  <a:cubicBezTo>
                                    <a:pt x="19740" y="16118"/>
                                    <a:pt x="19748" y="16058"/>
                                    <a:pt x="19748" y="15998"/>
                                  </a:cubicBezTo>
                                  <a:lnTo>
                                    <a:pt x="19748" y="14889"/>
                                  </a:lnTo>
                                  <a:cubicBezTo>
                                    <a:pt x="19748" y="14829"/>
                                    <a:pt x="19740" y="14769"/>
                                    <a:pt x="19732" y="14769"/>
                                  </a:cubicBezTo>
                                  <a:lnTo>
                                    <a:pt x="19656" y="14769"/>
                                  </a:lnTo>
                                  <a:lnTo>
                                    <a:pt x="19656" y="14140"/>
                                  </a:lnTo>
                                  <a:cubicBezTo>
                                    <a:pt x="19656" y="14080"/>
                                    <a:pt x="19648" y="14021"/>
                                    <a:pt x="19640" y="14021"/>
                                  </a:cubicBezTo>
                                  <a:lnTo>
                                    <a:pt x="19492" y="14021"/>
                                  </a:lnTo>
                                  <a:cubicBezTo>
                                    <a:pt x="19484" y="14021"/>
                                    <a:pt x="19476" y="14080"/>
                                    <a:pt x="19476" y="14140"/>
                                  </a:cubicBezTo>
                                  <a:lnTo>
                                    <a:pt x="19476" y="14769"/>
                                  </a:lnTo>
                                  <a:lnTo>
                                    <a:pt x="19392" y="14769"/>
                                  </a:lnTo>
                                  <a:cubicBezTo>
                                    <a:pt x="19384" y="14769"/>
                                    <a:pt x="19376" y="14829"/>
                                    <a:pt x="19376" y="14889"/>
                                  </a:cubicBezTo>
                                  <a:lnTo>
                                    <a:pt x="19376" y="15998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2127"/>
                                  </a:lnTo>
                                  <a:lnTo>
                                    <a:pt x="19864" y="2127"/>
                                  </a:lnTo>
                                  <a:lnTo>
                                    <a:pt x="19864" y="2277"/>
                                  </a:lnTo>
                                  <a:cubicBezTo>
                                    <a:pt x="19864" y="2367"/>
                                    <a:pt x="19872" y="2427"/>
                                    <a:pt x="19884" y="2427"/>
                                  </a:cubicBezTo>
                                  <a:lnTo>
                                    <a:pt x="20048" y="2427"/>
                                  </a:lnTo>
                                  <a:cubicBezTo>
                                    <a:pt x="20060" y="2427"/>
                                    <a:pt x="20068" y="2367"/>
                                    <a:pt x="20068" y="2277"/>
                                  </a:cubicBezTo>
                                  <a:lnTo>
                                    <a:pt x="20068" y="2127"/>
                                  </a:lnTo>
                                  <a:lnTo>
                                    <a:pt x="20256" y="2127"/>
                                  </a:lnTo>
                                  <a:lnTo>
                                    <a:pt x="20256" y="2846"/>
                                  </a:lnTo>
                                  <a:lnTo>
                                    <a:pt x="20152" y="2846"/>
                                  </a:lnTo>
                                  <a:cubicBezTo>
                                    <a:pt x="20140" y="2846"/>
                                    <a:pt x="20132" y="2906"/>
                                    <a:pt x="20132" y="2996"/>
                                  </a:cubicBezTo>
                                  <a:lnTo>
                                    <a:pt x="20132" y="3625"/>
                                  </a:lnTo>
                                  <a:lnTo>
                                    <a:pt x="20132" y="3625"/>
                                  </a:lnTo>
                                  <a:lnTo>
                                    <a:pt x="20132" y="4374"/>
                                  </a:lnTo>
                                  <a:cubicBezTo>
                                    <a:pt x="20132" y="4464"/>
                                    <a:pt x="20140" y="4524"/>
                                    <a:pt x="20152" y="4524"/>
                                  </a:cubicBezTo>
                                  <a:lnTo>
                                    <a:pt x="20256" y="4524"/>
                                  </a:lnTo>
                                  <a:lnTo>
                                    <a:pt x="20256" y="5303"/>
                                  </a:lnTo>
                                  <a:cubicBezTo>
                                    <a:pt x="20256" y="5392"/>
                                    <a:pt x="20264" y="5452"/>
                                    <a:pt x="20276" y="5452"/>
                                  </a:cubicBezTo>
                                  <a:lnTo>
                                    <a:pt x="20460" y="5452"/>
                                  </a:lnTo>
                                  <a:cubicBezTo>
                                    <a:pt x="20472" y="5452"/>
                                    <a:pt x="20480" y="5392"/>
                                    <a:pt x="20480" y="5303"/>
                                  </a:cubicBezTo>
                                  <a:lnTo>
                                    <a:pt x="20480" y="4524"/>
                                  </a:lnTo>
                                  <a:lnTo>
                                    <a:pt x="20584" y="4524"/>
                                  </a:lnTo>
                                  <a:cubicBezTo>
                                    <a:pt x="20596" y="4524"/>
                                    <a:pt x="20604" y="4464"/>
                                    <a:pt x="20604" y="4374"/>
                                  </a:cubicBezTo>
                                  <a:lnTo>
                                    <a:pt x="20604" y="2996"/>
                                  </a:lnTo>
                                  <a:cubicBezTo>
                                    <a:pt x="20604" y="2906"/>
                                    <a:pt x="20596" y="2846"/>
                                    <a:pt x="20584" y="2846"/>
                                  </a:cubicBezTo>
                                  <a:lnTo>
                                    <a:pt x="20480" y="2846"/>
                                  </a:lnTo>
                                  <a:lnTo>
                                    <a:pt x="20480" y="2127"/>
                                  </a:lnTo>
                                  <a:lnTo>
                                    <a:pt x="20644" y="2127"/>
                                  </a:lnTo>
                                  <a:lnTo>
                                    <a:pt x="20644" y="2636"/>
                                  </a:lnTo>
                                  <a:cubicBezTo>
                                    <a:pt x="20644" y="2726"/>
                                    <a:pt x="20656" y="2816"/>
                                    <a:pt x="20668" y="2816"/>
                                  </a:cubicBezTo>
                                  <a:lnTo>
                                    <a:pt x="20872" y="2816"/>
                                  </a:lnTo>
                                  <a:cubicBezTo>
                                    <a:pt x="20872" y="2816"/>
                                    <a:pt x="20876" y="2816"/>
                                    <a:pt x="20876" y="2816"/>
                                  </a:cubicBezTo>
                                  <a:cubicBezTo>
                                    <a:pt x="20876" y="2816"/>
                                    <a:pt x="20876" y="2846"/>
                                    <a:pt x="20876" y="2846"/>
                                  </a:cubicBezTo>
                                  <a:lnTo>
                                    <a:pt x="20876" y="4554"/>
                                  </a:lnTo>
                                  <a:cubicBezTo>
                                    <a:pt x="20876" y="4673"/>
                                    <a:pt x="20888" y="4763"/>
                                    <a:pt x="20904" y="4763"/>
                                  </a:cubicBezTo>
                                  <a:lnTo>
                                    <a:pt x="21036" y="4763"/>
                                  </a:lnTo>
                                  <a:lnTo>
                                    <a:pt x="21036" y="5752"/>
                                  </a:lnTo>
                                  <a:cubicBezTo>
                                    <a:pt x="21036" y="5872"/>
                                    <a:pt x="21048" y="5962"/>
                                    <a:pt x="21064" y="5962"/>
                                  </a:cubicBezTo>
                                  <a:lnTo>
                                    <a:pt x="21248" y="5962"/>
                                  </a:lnTo>
                                  <a:lnTo>
                                    <a:pt x="21248" y="7400"/>
                                  </a:lnTo>
                                  <a:lnTo>
                                    <a:pt x="21064" y="7400"/>
                                  </a:lnTo>
                                  <a:cubicBezTo>
                                    <a:pt x="21056" y="7400"/>
                                    <a:pt x="21048" y="7430"/>
                                    <a:pt x="21044" y="7490"/>
                                  </a:cubicBezTo>
                                  <a:lnTo>
                                    <a:pt x="21044" y="6022"/>
                                  </a:lnTo>
                                  <a:cubicBezTo>
                                    <a:pt x="21044" y="5932"/>
                                    <a:pt x="21032" y="5842"/>
                                    <a:pt x="21020" y="5842"/>
                                  </a:cubicBezTo>
                                  <a:lnTo>
                                    <a:pt x="20896" y="5842"/>
                                  </a:lnTo>
                                  <a:lnTo>
                                    <a:pt x="20896" y="4973"/>
                                  </a:lnTo>
                                  <a:cubicBezTo>
                                    <a:pt x="20896" y="4883"/>
                                    <a:pt x="20884" y="4793"/>
                                    <a:pt x="20872" y="4793"/>
                                  </a:cubicBezTo>
                                  <a:lnTo>
                                    <a:pt x="20668" y="4793"/>
                                  </a:lnTo>
                                  <a:cubicBezTo>
                                    <a:pt x="20656" y="4793"/>
                                    <a:pt x="20644" y="4883"/>
                                    <a:pt x="20644" y="4973"/>
                                  </a:cubicBezTo>
                                  <a:lnTo>
                                    <a:pt x="20644" y="5842"/>
                                  </a:lnTo>
                                  <a:lnTo>
                                    <a:pt x="20528" y="5842"/>
                                  </a:lnTo>
                                  <a:cubicBezTo>
                                    <a:pt x="20516" y="5842"/>
                                    <a:pt x="20504" y="5932"/>
                                    <a:pt x="20504" y="6022"/>
                                  </a:cubicBezTo>
                                  <a:lnTo>
                                    <a:pt x="20504" y="7549"/>
                                  </a:lnTo>
                                  <a:cubicBezTo>
                                    <a:pt x="20504" y="7639"/>
                                    <a:pt x="20516" y="7729"/>
                                    <a:pt x="20528" y="7729"/>
                                  </a:cubicBezTo>
                                  <a:lnTo>
                                    <a:pt x="20644" y="7729"/>
                                  </a:lnTo>
                                  <a:lnTo>
                                    <a:pt x="20644" y="8598"/>
                                  </a:lnTo>
                                  <a:cubicBezTo>
                                    <a:pt x="20644" y="8688"/>
                                    <a:pt x="20656" y="8778"/>
                                    <a:pt x="20668" y="8778"/>
                                  </a:cubicBezTo>
                                  <a:lnTo>
                                    <a:pt x="20872" y="8778"/>
                                  </a:lnTo>
                                  <a:cubicBezTo>
                                    <a:pt x="20872" y="8778"/>
                                    <a:pt x="20876" y="8778"/>
                                    <a:pt x="20876" y="8778"/>
                                  </a:cubicBezTo>
                                  <a:lnTo>
                                    <a:pt x="20876" y="10455"/>
                                  </a:lnTo>
                                  <a:cubicBezTo>
                                    <a:pt x="20876" y="10575"/>
                                    <a:pt x="20888" y="10665"/>
                                    <a:pt x="20904" y="10665"/>
                                  </a:cubicBezTo>
                                  <a:lnTo>
                                    <a:pt x="21036" y="10665"/>
                                  </a:lnTo>
                                  <a:lnTo>
                                    <a:pt x="21036" y="11654"/>
                                  </a:lnTo>
                                  <a:cubicBezTo>
                                    <a:pt x="21036" y="11774"/>
                                    <a:pt x="21048" y="11863"/>
                                    <a:pt x="21064" y="11863"/>
                                  </a:cubicBezTo>
                                  <a:lnTo>
                                    <a:pt x="21248" y="11863"/>
                                  </a:lnTo>
                                  <a:lnTo>
                                    <a:pt x="21248" y="13301"/>
                                  </a:lnTo>
                                  <a:lnTo>
                                    <a:pt x="21064" y="13301"/>
                                  </a:lnTo>
                                  <a:cubicBezTo>
                                    <a:pt x="21056" y="13301"/>
                                    <a:pt x="21048" y="13331"/>
                                    <a:pt x="21044" y="13391"/>
                                  </a:cubicBezTo>
                                  <a:lnTo>
                                    <a:pt x="21044" y="11923"/>
                                  </a:lnTo>
                                  <a:cubicBezTo>
                                    <a:pt x="21044" y="11834"/>
                                    <a:pt x="21032" y="11744"/>
                                    <a:pt x="21020" y="11744"/>
                                  </a:cubicBezTo>
                                  <a:lnTo>
                                    <a:pt x="20896" y="11744"/>
                                  </a:lnTo>
                                  <a:lnTo>
                                    <a:pt x="20896" y="10785"/>
                                  </a:lnTo>
                                  <a:cubicBezTo>
                                    <a:pt x="20896" y="10695"/>
                                    <a:pt x="20884" y="10605"/>
                                    <a:pt x="20872" y="10605"/>
                                  </a:cubicBezTo>
                                  <a:lnTo>
                                    <a:pt x="20668" y="10605"/>
                                  </a:lnTo>
                                  <a:cubicBezTo>
                                    <a:pt x="20656" y="10605"/>
                                    <a:pt x="20644" y="10695"/>
                                    <a:pt x="20644" y="10785"/>
                                  </a:cubicBezTo>
                                  <a:lnTo>
                                    <a:pt x="20644" y="11654"/>
                                  </a:lnTo>
                                  <a:lnTo>
                                    <a:pt x="20528" y="11654"/>
                                  </a:lnTo>
                                  <a:cubicBezTo>
                                    <a:pt x="20516" y="11654"/>
                                    <a:pt x="20504" y="11744"/>
                                    <a:pt x="20504" y="11834"/>
                                  </a:cubicBezTo>
                                  <a:lnTo>
                                    <a:pt x="20504" y="13361"/>
                                  </a:lnTo>
                                  <a:cubicBezTo>
                                    <a:pt x="20504" y="13451"/>
                                    <a:pt x="20516" y="13541"/>
                                    <a:pt x="20528" y="13541"/>
                                  </a:cubicBezTo>
                                  <a:lnTo>
                                    <a:pt x="20644" y="13541"/>
                                  </a:lnTo>
                                  <a:lnTo>
                                    <a:pt x="20644" y="14410"/>
                                  </a:lnTo>
                                  <a:cubicBezTo>
                                    <a:pt x="20644" y="14500"/>
                                    <a:pt x="20656" y="14590"/>
                                    <a:pt x="20668" y="14590"/>
                                  </a:cubicBezTo>
                                  <a:lnTo>
                                    <a:pt x="20872" y="14590"/>
                                  </a:lnTo>
                                  <a:cubicBezTo>
                                    <a:pt x="20872" y="14590"/>
                                    <a:pt x="20876" y="14590"/>
                                    <a:pt x="20876" y="14590"/>
                                  </a:cubicBezTo>
                                  <a:lnTo>
                                    <a:pt x="20876" y="16267"/>
                                  </a:lnTo>
                                  <a:cubicBezTo>
                                    <a:pt x="20876" y="16387"/>
                                    <a:pt x="20888" y="16477"/>
                                    <a:pt x="20904" y="16477"/>
                                  </a:cubicBezTo>
                                  <a:lnTo>
                                    <a:pt x="21036" y="16477"/>
                                  </a:lnTo>
                                  <a:lnTo>
                                    <a:pt x="21036" y="17466"/>
                                  </a:lnTo>
                                  <a:cubicBezTo>
                                    <a:pt x="21036" y="17586"/>
                                    <a:pt x="21048" y="17675"/>
                                    <a:pt x="21064" y="17675"/>
                                  </a:cubicBezTo>
                                  <a:lnTo>
                                    <a:pt x="21248" y="17675"/>
                                  </a:lnTo>
                                  <a:lnTo>
                                    <a:pt x="21248" y="19113"/>
                                  </a:lnTo>
                                  <a:lnTo>
                                    <a:pt x="21064" y="19113"/>
                                  </a:lnTo>
                                  <a:cubicBezTo>
                                    <a:pt x="21056" y="19113"/>
                                    <a:pt x="21048" y="19143"/>
                                    <a:pt x="21044" y="19203"/>
                                  </a:cubicBezTo>
                                  <a:lnTo>
                                    <a:pt x="21044" y="17675"/>
                                  </a:lnTo>
                                  <a:cubicBezTo>
                                    <a:pt x="21044" y="17586"/>
                                    <a:pt x="21032" y="17496"/>
                                    <a:pt x="21020" y="17496"/>
                                  </a:cubicBezTo>
                                  <a:lnTo>
                                    <a:pt x="20896" y="17496"/>
                                  </a:lnTo>
                                  <a:lnTo>
                                    <a:pt x="20896" y="16627"/>
                                  </a:lnTo>
                                  <a:cubicBezTo>
                                    <a:pt x="20896" y="16537"/>
                                    <a:pt x="20884" y="16447"/>
                                    <a:pt x="20872" y="16447"/>
                                  </a:cubicBezTo>
                                  <a:lnTo>
                                    <a:pt x="20668" y="16447"/>
                                  </a:lnTo>
                                  <a:cubicBezTo>
                                    <a:pt x="20656" y="16447"/>
                                    <a:pt x="20644" y="16537"/>
                                    <a:pt x="20644" y="16627"/>
                                  </a:cubicBezTo>
                                  <a:lnTo>
                                    <a:pt x="20644" y="17496"/>
                                  </a:lnTo>
                                  <a:lnTo>
                                    <a:pt x="20528" y="17496"/>
                                  </a:lnTo>
                                  <a:cubicBezTo>
                                    <a:pt x="20516" y="17496"/>
                                    <a:pt x="20504" y="17586"/>
                                    <a:pt x="20504" y="17675"/>
                                  </a:cubicBezTo>
                                  <a:lnTo>
                                    <a:pt x="20504" y="19203"/>
                                  </a:lnTo>
                                  <a:cubicBezTo>
                                    <a:pt x="20504" y="19293"/>
                                    <a:pt x="20516" y="19383"/>
                                    <a:pt x="20528" y="19383"/>
                                  </a:cubicBezTo>
                                  <a:lnTo>
                                    <a:pt x="20644" y="19383"/>
                                  </a:lnTo>
                                  <a:lnTo>
                                    <a:pt x="20644" y="20252"/>
                                  </a:lnTo>
                                  <a:cubicBezTo>
                                    <a:pt x="20644" y="20342"/>
                                    <a:pt x="20656" y="20432"/>
                                    <a:pt x="20668" y="20432"/>
                                  </a:cubicBezTo>
                                  <a:lnTo>
                                    <a:pt x="20872" y="20432"/>
                                  </a:lnTo>
                                  <a:cubicBezTo>
                                    <a:pt x="20872" y="20432"/>
                                    <a:pt x="20876" y="20432"/>
                                    <a:pt x="20876" y="20432"/>
                                  </a:cubicBezTo>
                                  <a:cubicBezTo>
                                    <a:pt x="20876" y="20432"/>
                                    <a:pt x="20876" y="20462"/>
                                    <a:pt x="20876" y="20462"/>
                                  </a:cubicBezTo>
                                  <a:lnTo>
                                    <a:pt x="20876" y="21570"/>
                                  </a:lnTo>
                                  <a:lnTo>
                                    <a:pt x="21472" y="21570"/>
                                  </a:lnTo>
                                  <a:lnTo>
                                    <a:pt x="21472" y="20881"/>
                                  </a:lnTo>
                                  <a:lnTo>
                                    <a:pt x="21600" y="20881"/>
                                  </a:lnTo>
                                  <a:lnTo>
                                    <a:pt x="21600" y="15938"/>
                                  </a:lnTo>
                                  <a:lnTo>
                                    <a:pt x="21472" y="15938"/>
                                  </a:lnTo>
                                  <a:lnTo>
                                    <a:pt x="21472" y="15039"/>
                                  </a:lnTo>
                                  <a:lnTo>
                                    <a:pt x="21600" y="15039"/>
                                  </a:lnTo>
                                  <a:lnTo>
                                    <a:pt x="21600" y="10096"/>
                                  </a:lnTo>
                                  <a:lnTo>
                                    <a:pt x="21472" y="10096"/>
                                  </a:lnTo>
                                  <a:lnTo>
                                    <a:pt x="21472" y="9167"/>
                                  </a:lnTo>
                                  <a:lnTo>
                                    <a:pt x="21600" y="9167"/>
                                  </a:lnTo>
                                  <a:lnTo>
                                    <a:pt x="21600" y="4224"/>
                                  </a:lnTo>
                                  <a:lnTo>
                                    <a:pt x="21472" y="4224"/>
                                  </a:lnTo>
                                  <a:lnTo>
                                    <a:pt x="21472" y="3236"/>
                                  </a:lnTo>
                                  <a:lnTo>
                                    <a:pt x="21600" y="3236"/>
                                  </a:lnTo>
                                  <a:lnTo>
                                    <a:pt x="21600" y="2097"/>
                                  </a:lnTo>
                                  <a:lnTo>
                                    <a:pt x="21600" y="2097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1032" y="2636"/>
                                  </a:moveTo>
                                  <a:lnTo>
                                    <a:pt x="20900" y="2636"/>
                                  </a:lnTo>
                                  <a:cubicBezTo>
                                    <a:pt x="20896" y="2636"/>
                                    <a:pt x="20896" y="2636"/>
                                    <a:pt x="20892" y="2636"/>
                                  </a:cubicBezTo>
                                  <a:cubicBezTo>
                                    <a:pt x="20892" y="2636"/>
                                    <a:pt x="20892" y="2606"/>
                                    <a:pt x="20892" y="2606"/>
                                  </a:cubicBezTo>
                                  <a:lnTo>
                                    <a:pt x="20892" y="2097"/>
                                  </a:lnTo>
                                  <a:lnTo>
                                    <a:pt x="21028" y="2097"/>
                                  </a:lnTo>
                                  <a:lnTo>
                                    <a:pt x="21028" y="2636"/>
                                  </a:lnTo>
                                  <a:close/>
                                  <a:moveTo>
                                    <a:pt x="21032" y="8508"/>
                                  </a:moveTo>
                                  <a:lnTo>
                                    <a:pt x="20900" y="8508"/>
                                  </a:lnTo>
                                  <a:cubicBezTo>
                                    <a:pt x="20896" y="8508"/>
                                    <a:pt x="20896" y="8508"/>
                                    <a:pt x="20896" y="8508"/>
                                  </a:cubicBezTo>
                                  <a:lnTo>
                                    <a:pt x="20896" y="7669"/>
                                  </a:lnTo>
                                  <a:lnTo>
                                    <a:pt x="21012" y="7669"/>
                                  </a:lnTo>
                                  <a:cubicBezTo>
                                    <a:pt x="21020" y="7669"/>
                                    <a:pt x="21028" y="7639"/>
                                    <a:pt x="21032" y="7579"/>
                                  </a:cubicBezTo>
                                  <a:lnTo>
                                    <a:pt x="21032" y="8508"/>
                                  </a:lnTo>
                                  <a:close/>
                                  <a:moveTo>
                                    <a:pt x="21032" y="14410"/>
                                  </a:moveTo>
                                  <a:lnTo>
                                    <a:pt x="20900" y="14410"/>
                                  </a:lnTo>
                                  <a:cubicBezTo>
                                    <a:pt x="20896" y="14410"/>
                                    <a:pt x="20896" y="14410"/>
                                    <a:pt x="20896" y="14410"/>
                                  </a:cubicBezTo>
                                  <a:lnTo>
                                    <a:pt x="20896" y="13571"/>
                                  </a:lnTo>
                                  <a:lnTo>
                                    <a:pt x="21012" y="13571"/>
                                  </a:lnTo>
                                  <a:cubicBezTo>
                                    <a:pt x="21020" y="13571"/>
                                    <a:pt x="21028" y="13541"/>
                                    <a:pt x="21032" y="13481"/>
                                  </a:cubicBezTo>
                                  <a:lnTo>
                                    <a:pt x="21032" y="14410"/>
                                  </a:lnTo>
                                  <a:close/>
                                  <a:moveTo>
                                    <a:pt x="21032" y="20282"/>
                                  </a:moveTo>
                                  <a:lnTo>
                                    <a:pt x="20900" y="20282"/>
                                  </a:lnTo>
                                  <a:cubicBezTo>
                                    <a:pt x="20896" y="20282"/>
                                    <a:pt x="20896" y="20282"/>
                                    <a:pt x="20892" y="20282"/>
                                  </a:cubicBezTo>
                                  <a:cubicBezTo>
                                    <a:pt x="20892" y="20282"/>
                                    <a:pt x="20892" y="20252"/>
                                    <a:pt x="20892" y="20252"/>
                                  </a:cubicBezTo>
                                  <a:lnTo>
                                    <a:pt x="20892" y="19383"/>
                                  </a:lnTo>
                                  <a:lnTo>
                                    <a:pt x="21008" y="19383"/>
                                  </a:lnTo>
                                  <a:cubicBezTo>
                                    <a:pt x="21016" y="19383"/>
                                    <a:pt x="21024" y="19353"/>
                                    <a:pt x="21028" y="19293"/>
                                  </a:cubicBezTo>
                                  <a:lnTo>
                                    <a:pt x="21028" y="20282"/>
                                  </a:lnTo>
                                  <a:close/>
                                  <a:moveTo>
                                    <a:pt x="21420" y="20282"/>
                                  </a:moveTo>
                                  <a:lnTo>
                                    <a:pt x="21312" y="20282"/>
                                  </a:lnTo>
                                  <a:lnTo>
                                    <a:pt x="21312" y="19623"/>
                                  </a:lnTo>
                                  <a:lnTo>
                                    <a:pt x="21420" y="19623"/>
                                  </a:lnTo>
                                  <a:lnTo>
                                    <a:pt x="21420" y="20282"/>
                                  </a:lnTo>
                                  <a:close/>
                                  <a:moveTo>
                                    <a:pt x="21420" y="17286"/>
                                  </a:moveTo>
                                  <a:lnTo>
                                    <a:pt x="21312" y="17286"/>
                                  </a:lnTo>
                                  <a:lnTo>
                                    <a:pt x="21312" y="16507"/>
                                  </a:lnTo>
                                  <a:lnTo>
                                    <a:pt x="21420" y="16507"/>
                                  </a:lnTo>
                                  <a:lnTo>
                                    <a:pt x="21420" y="17286"/>
                                  </a:lnTo>
                                  <a:close/>
                                  <a:moveTo>
                                    <a:pt x="21420" y="14410"/>
                                  </a:moveTo>
                                  <a:lnTo>
                                    <a:pt x="21312" y="14410"/>
                                  </a:lnTo>
                                  <a:lnTo>
                                    <a:pt x="21312" y="13781"/>
                                  </a:lnTo>
                                  <a:lnTo>
                                    <a:pt x="21420" y="13781"/>
                                  </a:lnTo>
                                  <a:lnTo>
                                    <a:pt x="21420" y="14410"/>
                                  </a:lnTo>
                                  <a:close/>
                                  <a:moveTo>
                                    <a:pt x="21420" y="11444"/>
                                  </a:moveTo>
                                  <a:lnTo>
                                    <a:pt x="21312" y="11444"/>
                                  </a:lnTo>
                                  <a:lnTo>
                                    <a:pt x="21312" y="10605"/>
                                  </a:lnTo>
                                  <a:lnTo>
                                    <a:pt x="21420" y="10605"/>
                                  </a:lnTo>
                                  <a:lnTo>
                                    <a:pt x="21420" y="11444"/>
                                  </a:lnTo>
                                  <a:close/>
                                  <a:moveTo>
                                    <a:pt x="21420" y="8508"/>
                                  </a:moveTo>
                                  <a:lnTo>
                                    <a:pt x="21312" y="8508"/>
                                  </a:lnTo>
                                  <a:lnTo>
                                    <a:pt x="21312" y="7879"/>
                                  </a:lnTo>
                                  <a:lnTo>
                                    <a:pt x="21420" y="7879"/>
                                  </a:lnTo>
                                  <a:lnTo>
                                    <a:pt x="21420" y="8508"/>
                                  </a:lnTo>
                                  <a:close/>
                                  <a:moveTo>
                                    <a:pt x="21420" y="5572"/>
                                  </a:moveTo>
                                  <a:lnTo>
                                    <a:pt x="21312" y="5572"/>
                                  </a:lnTo>
                                  <a:lnTo>
                                    <a:pt x="21312" y="4733"/>
                                  </a:lnTo>
                                  <a:lnTo>
                                    <a:pt x="21420" y="4733"/>
                                  </a:lnTo>
                                  <a:lnTo>
                                    <a:pt x="21420" y="5572"/>
                                  </a:lnTo>
                                  <a:close/>
                                  <a:moveTo>
                                    <a:pt x="21420" y="2636"/>
                                  </a:moveTo>
                                  <a:lnTo>
                                    <a:pt x="21312" y="2636"/>
                                  </a:lnTo>
                                  <a:lnTo>
                                    <a:pt x="21312" y="2127"/>
                                  </a:lnTo>
                                  <a:lnTo>
                                    <a:pt x="21420" y="2127"/>
                                  </a:lnTo>
                                  <a:lnTo>
                                    <a:pt x="21420" y="2636"/>
                                  </a:lnTo>
                                  <a:close/>
                                  <a:moveTo>
                                    <a:pt x="19320" y="5902"/>
                                  </a:moveTo>
                                  <a:lnTo>
                                    <a:pt x="19244" y="5902"/>
                                  </a:lnTo>
                                  <a:lnTo>
                                    <a:pt x="19244" y="5333"/>
                                  </a:lnTo>
                                  <a:cubicBezTo>
                                    <a:pt x="19244" y="5273"/>
                                    <a:pt x="19236" y="5213"/>
                                    <a:pt x="19228" y="5213"/>
                                  </a:cubicBezTo>
                                  <a:lnTo>
                                    <a:pt x="19096" y="5213"/>
                                  </a:lnTo>
                                  <a:cubicBezTo>
                                    <a:pt x="19088" y="5213"/>
                                    <a:pt x="19080" y="5273"/>
                                    <a:pt x="19080" y="5333"/>
                                  </a:cubicBezTo>
                                  <a:lnTo>
                                    <a:pt x="19080" y="5902"/>
                                  </a:lnTo>
                                  <a:lnTo>
                                    <a:pt x="19004" y="5902"/>
                                  </a:lnTo>
                                  <a:cubicBezTo>
                                    <a:pt x="18996" y="5902"/>
                                    <a:pt x="18988" y="5962"/>
                                    <a:pt x="18988" y="6022"/>
                                  </a:cubicBezTo>
                                  <a:lnTo>
                                    <a:pt x="18988" y="7040"/>
                                  </a:lnTo>
                                  <a:cubicBezTo>
                                    <a:pt x="18988" y="7100"/>
                                    <a:pt x="18996" y="7160"/>
                                    <a:pt x="19004" y="7160"/>
                                  </a:cubicBezTo>
                                  <a:lnTo>
                                    <a:pt x="19080" y="7160"/>
                                  </a:lnTo>
                                  <a:lnTo>
                                    <a:pt x="19080" y="7729"/>
                                  </a:lnTo>
                                  <a:cubicBezTo>
                                    <a:pt x="19080" y="7789"/>
                                    <a:pt x="19088" y="7849"/>
                                    <a:pt x="19096" y="7849"/>
                                  </a:cubicBezTo>
                                  <a:lnTo>
                                    <a:pt x="19232" y="7849"/>
                                  </a:lnTo>
                                  <a:cubicBezTo>
                                    <a:pt x="19240" y="7849"/>
                                    <a:pt x="19248" y="7789"/>
                                    <a:pt x="19248" y="7729"/>
                                  </a:cubicBezTo>
                                  <a:lnTo>
                                    <a:pt x="19248" y="7160"/>
                                  </a:lnTo>
                                  <a:lnTo>
                                    <a:pt x="19324" y="7160"/>
                                  </a:lnTo>
                                  <a:cubicBezTo>
                                    <a:pt x="19332" y="7160"/>
                                    <a:pt x="19340" y="7100"/>
                                    <a:pt x="19340" y="7040"/>
                                  </a:cubicBezTo>
                                  <a:lnTo>
                                    <a:pt x="19340" y="6022"/>
                                  </a:lnTo>
                                  <a:cubicBezTo>
                                    <a:pt x="19336" y="5932"/>
                                    <a:pt x="19328" y="5902"/>
                                    <a:pt x="19320" y="5902"/>
                                  </a:cubicBezTo>
                                  <a:close/>
                                  <a:moveTo>
                                    <a:pt x="20588" y="20462"/>
                                  </a:moveTo>
                                  <a:lnTo>
                                    <a:pt x="20484" y="20462"/>
                                  </a:lnTo>
                                  <a:lnTo>
                                    <a:pt x="20484" y="19683"/>
                                  </a:lnTo>
                                  <a:cubicBezTo>
                                    <a:pt x="20484" y="19593"/>
                                    <a:pt x="20476" y="19533"/>
                                    <a:pt x="20464" y="19533"/>
                                  </a:cubicBezTo>
                                  <a:lnTo>
                                    <a:pt x="20280" y="19533"/>
                                  </a:lnTo>
                                  <a:cubicBezTo>
                                    <a:pt x="20268" y="19533"/>
                                    <a:pt x="20260" y="19593"/>
                                    <a:pt x="20260" y="19683"/>
                                  </a:cubicBezTo>
                                  <a:lnTo>
                                    <a:pt x="20260" y="20462"/>
                                  </a:lnTo>
                                  <a:lnTo>
                                    <a:pt x="20156" y="20462"/>
                                  </a:lnTo>
                                  <a:cubicBezTo>
                                    <a:pt x="20144" y="20462"/>
                                    <a:pt x="20136" y="20521"/>
                                    <a:pt x="20136" y="20611"/>
                                  </a:cubicBezTo>
                                  <a:lnTo>
                                    <a:pt x="20136" y="21240"/>
                                  </a:lnTo>
                                  <a:lnTo>
                                    <a:pt x="20136" y="21240"/>
                                  </a:lnTo>
                                  <a:lnTo>
                                    <a:pt x="20136" y="21570"/>
                                  </a:lnTo>
                                  <a:lnTo>
                                    <a:pt x="20616" y="21570"/>
                                  </a:lnTo>
                                  <a:lnTo>
                                    <a:pt x="20616" y="20611"/>
                                  </a:lnTo>
                                  <a:cubicBezTo>
                                    <a:pt x="20608" y="20551"/>
                                    <a:pt x="20600" y="20462"/>
                                    <a:pt x="20588" y="20462"/>
                                  </a:cubicBezTo>
                                  <a:close/>
                                  <a:moveTo>
                                    <a:pt x="19640" y="2217"/>
                                  </a:moveTo>
                                  <a:lnTo>
                                    <a:pt x="19492" y="2217"/>
                                  </a:lnTo>
                                  <a:cubicBezTo>
                                    <a:pt x="19484" y="2217"/>
                                    <a:pt x="19476" y="2277"/>
                                    <a:pt x="19476" y="2337"/>
                                  </a:cubicBezTo>
                                  <a:lnTo>
                                    <a:pt x="19476" y="2966"/>
                                  </a:lnTo>
                                  <a:lnTo>
                                    <a:pt x="19392" y="2966"/>
                                  </a:lnTo>
                                  <a:cubicBezTo>
                                    <a:pt x="19384" y="2966"/>
                                    <a:pt x="19376" y="3026"/>
                                    <a:pt x="19376" y="3086"/>
                                  </a:cubicBezTo>
                                  <a:lnTo>
                                    <a:pt x="19376" y="4194"/>
                                  </a:lnTo>
                                  <a:cubicBezTo>
                                    <a:pt x="19376" y="4254"/>
                                    <a:pt x="19384" y="4314"/>
                                    <a:pt x="19392" y="4314"/>
                                  </a:cubicBezTo>
                                  <a:lnTo>
                                    <a:pt x="19476" y="4314"/>
                                  </a:lnTo>
                                  <a:lnTo>
                                    <a:pt x="19476" y="4943"/>
                                  </a:lnTo>
                                  <a:cubicBezTo>
                                    <a:pt x="19476" y="5003"/>
                                    <a:pt x="19484" y="5063"/>
                                    <a:pt x="19492" y="5063"/>
                                  </a:cubicBezTo>
                                  <a:lnTo>
                                    <a:pt x="19640" y="5063"/>
                                  </a:lnTo>
                                  <a:cubicBezTo>
                                    <a:pt x="19648" y="5063"/>
                                    <a:pt x="19656" y="5003"/>
                                    <a:pt x="19656" y="4943"/>
                                  </a:cubicBezTo>
                                  <a:lnTo>
                                    <a:pt x="19656" y="4314"/>
                                  </a:lnTo>
                                  <a:lnTo>
                                    <a:pt x="19740" y="4314"/>
                                  </a:lnTo>
                                  <a:cubicBezTo>
                                    <a:pt x="19748" y="4314"/>
                                    <a:pt x="19756" y="4254"/>
                                    <a:pt x="19756" y="4194"/>
                                  </a:cubicBezTo>
                                  <a:lnTo>
                                    <a:pt x="19756" y="3086"/>
                                  </a:lnTo>
                                  <a:cubicBezTo>
                                    <a:pt x="19756" y="3026"/>
                                    <a:pt x="19748" y="2966"/>
                                    <a:pt x="19740" y="2966"/>
                                  </a:cubicBezTo>
                                  <a:lnTo>
                                    <a:pt x="19656" y="2966"/>
                                  </a:lnTo>
                                  <a:lnTo>
                                    <a:pt x="19656" y="2337"/>
                                  </a:lnTo>
                                  <a:cubicBezTo>
                                    <a:pt x="19656" y="2277"/>
                                    <a:pt x="19648" y="2217"/>
                                    <a:pt x="19640" y="2217"/>
                                  </a:cubicBezTo>
                                  <a:close/>
                                  <a:moveTo>
                                    <a:pt x="19740" y="20641"/>
                                  </a:moveTo>
                                  <a:lnTo>
                                    <a:pt x="19656" y="20641"/>
                                  </a:lnTo>
                                  <a:lnTo>
                                    <a:pt x="19656" y="20012"/>
                                  </a:lnTo>
                                  <a:cubicBezTo>
                                    <a:pt x="19656" y="19952"/>
                                    <a:pt x="19648" y="19892"/>
                                    <a:pt x="19640" y="19892"/>
                                  </a:cubicBezTo>
                                  <a:lnTo>
                                    <a:pt x="19492" y="19892"/>
                                  </a:lnTo>
                                  <a:cubicBezTo>
                                    <a:pt x="19484" y="19892"/>
                                    <a:pt x="19476" y="19952"/>
                                    <a:pt x="19476" y="20012"/>
                                  </a:cubicBezTo>
                                  <a:lnTo>
                                    <a:pt x="19476" y="20641"/>
                                  </a:lnTo>
                                  <a:lnTo>
                                    <a:pt x="19392" y="20641"/>
                                  </a:lnTo>
                                  <a:cubicBezTo>
                                    <a:pt x="19384" y="20641"/>
                                    <a:pt x="19376" y="20701"/>
                                    <a:pt x="19376" y="20761"/>
                                  </a:cubicBezTo>
                                  <a:lnTo>
                                    <a:pt x="19376" y="21600"/>
                                  </a:lnTo>
                                  <a:lnTo>
                                    <a:pt x="19764" y="21600"/>
                                  </a:lnTo>
                                  <a:lnTo>
                                    <a:pt x="19764" y="20761"/>
                                  </a:lnTo>
                                  <a:cubicBezTo>
                                    <a:pt x="19760" y="20701"/>
                                    <a:pt x="19752" y="20641"/>
                                    <a:pt x="19740" y="20641"/>
                                  </a:cubicBezTo>
                                  <a:close/>
                                  <a:moveTo>
                                    <a:pt x="20048" y="5003"/>
                                  </a:moveTo>
                                  <a:lnTo>
                                    <a:pt x="19884" y="5003"/>
                                  </a:lnTo>
                                  <a:cubicBezTo>
                                    <a:pt x="19872" y="5003"/>
                                    <a:pt x="19864" y="5063"/>
                                    <a:pt x="19864" y="5153"/>
                                  </a:cubicBezTo>
                                  <a:lnTo>
                                    <a:pt x="19864" y="5872"/>
                                  </a:lnTo>
                                  <a:lnTo>
                                    <a:pt x="19768" y="5872"/>
                                  </a:lnTo>
                                  <a:cubicBezTo>
                                    <a:pt x="19756" y="5872"/>
                                    <a:pt x="19748" y="5932"/>
                                    <a:pt x="19748" y="6022"/>
                                  </a:cubicBezTo>
                                  <a:lnTo>
                                    <a:pt x="19748" y="6591"/>
                                  </a:lnTo>
                                  <a:lnTo>
                                    <a:pt x="19748" y="6591"/>
                                  </a:lnTo>
                                  <a:lnTo>
                                    <a:pt x="19748" y="7280"/>
                                  </a:lnTo>
                                  <a:cubicBezTo>
                                    <a:pt x="19748" y="7370"/>
                                    <a:pt x="19756" y="7430"/>
                                    <a:pt x="19768" y="7430"/>
                                  </a:cubicBezTo>
                                  <a:lnTo>
                                    <a:pt x="19864" y="7430"/>
                                  </a:lnTo>
                                  <a:lnTo>
                                    <a:pt x="19864" y="8149"/>
                                  </a:lnTo>
                                  <a:cubicBezTo>
                                    <a:pt x="19864" y="8239"/>
                                    <a:pt x="19872" y="8298"/>
                                    <a:pt x="19884" y="8298"/>
                                  </a:cubicBezTo>
                                  <a:lnTo>
                                    <a:pt x="20048" y="8298"/>
                                  </a:lnTo>
                                  <a:cubicBezTo>
                                    <a:pt x="20060" y="8298"/>
                                    <a:pt x="20068" y="8239"/>
                                    <a:pt x="20068" y="8149"/>
                                  </a:cubicBezTo>
                                  <a:lnTo>
                                    <a:pt x="20068" y="7430"/>
                                  </a:lnTo>
                                  <a:lnTo>
                                    <a:pt x="20164" y="7430"/>
                                  </a:lnTo>
                                  <a:cubicBezTo>
                                    <a:pt x="20176" y="7430"/>
                                    <a:pt x="20184" y="7370"/>
                                    <a:pt x="20184" y="7280"/>
                                  </a:cubicBezTo>
                                  <a:lnTo>
                                    <a:pt x="20184" y="5992"/>
                                  </a:lnTo>
                                  <a:cubicBezTo>
                                    <a:pt x="20184" y="5902"/>
                                    <a:pt x="20176" y="5842"/>
                                    <a:pt x="20164" y="5842"/>
                                  </a:cubicBezTo>
                                  <a:lnTo>
                                    <a:pt x="20068" y="5842"/>
                                  </a:lnTo>
                                  <a:lnTo>
                                    <a:pt x="20068" y="5123"/>
                                  </a:lnTo>
                                  <a:cubicBezTo>
                                    <a:pt x="20068" y="5063"/>
                                    <a:pt x="20060" y="5003"/>
                                    <a:pt x="20048" y="5003"/>
                                  </a:cubicBezTo>
                                  <a:close/>
                                  <a:moveTo>
                                    <a:pt x="20460" y="7759"/>
                                  </a:moveTo>
                                  <a:lnTo>
                                    <a:pt x="20276" y="7759"/>
                                  </a:lnTo>
                                  <a:cubicBezTo>
                                    <a:pt x="20264" y="7759"/>
                                    <a:pt x="20256" y="7819"/>
                                    <a:pt x="20256" y="7909"/>
                                  </a:cubicBezTo>
                                  <a:lnTo>
                                    <a:pt x="20256" y="8688"/>
                                  </a:lnTo>
                                  <a:lnTo>
                                    <a:pt x="20152" y="8688"/>
                                  </a:lnTo>
                                  <a:cubicBezTo>
                                    <a:pt x="20140" y="8688"/>
                                    <a:pt x="20132" y="8748"/>
                                    <a:pt x="20132" y="8838"/>
                                  </a:cubicBezTo>
                                  <a:lnTo>
                                    <a:pt x="20132" y="9467"/>
                                  </a:lnTo>
                                  <a:lnTo>
                                    <a:pt x="20132" y="9467"/>
                                  </a:lnTo>
                                  <a:lnTo>
                                    <a:pt x="20132" y="10216"/>
                                  </a:lnTo>
                                  <a:cubicBezTo>
                                    <a:pt x="20132" y="10306"/>
                                    <a:pt x="20140" y="10366"/>
                                    <a:pt x="20152" y="10366"/>
                                  </a:cubicBezTo>
                                  <a:lnTo>
                                    <a:pt x="20256" y="10366"/>
                                  </a:lnTo>
                                  <a:lnTo>
                                    <a:pt x="20256" y="11145"/>
                                  </a:lnTo>
                                  <a:cubicBezTo>
                                    <a:pt x="20256" y="11234"/>
                                    <a:pt x="20264" y="11294"/>
                                    <a:pt x="20276" y="11294"/>
                                  </a:cubicBezTo>
                                  <a:lnTo>
                                    <a:pt x="20460" y="11294"/>
                                  </a:lnTo>
                                  <a:cubicBezTo>
                                    <a:pt x="20472" y="11294"/>
                                    <a:pt x="20480" y="11234"/>
                                    <a:pt x="20480" y="11145"/>
                                  </a:cubicBezTo>
                                  <a:lnTo>
                                    <a:pt x="20480" y="10366"/>
                                  </a:lnTo>
                                  <a:lnTo>
                                    <a:pt x="20584" y="10366"/>
                                  </a:lnTo>
                                  <a:cubicBezTo>
                                    <a:pt x="20596" y="10366"/>
                                    <a:pt x="20604" y="10306"/>
                                    <a:pt x="20604" y="10216"/>
                                  </a:cubicBezTo>
                                  <a:lnTo>
                                    <a:pt x="20604" y="8838"/>
                                  </a:lnTo>
                                  <a:cubicBezTo>
                                    <a:pt x="20604" y="8748"/>
                                    <a:pt x="20596" y="8688"/>
                                    <a:pt x="20584" y="8688"/>
                                  </a:cubicBezTo>
                                  <a:lnTo>
                                    <a:pt x="20480" y="8688"/>
                                  </a:lnTo>
                                  <a:lnTo>
                                    <a:pt x="20480" y="7909"/>
                                  </a:lnTo>
                                  <a:cubicBezTo>
                                    <a:pt x="20480" y="7849"/>
                                    <a:pt x="20472" y="7759"/>
                                    <a:pt x="20460" y="7759"/>
                                  </a:cubicBezTo>
                                  <a:close/>
                                  <a:moveTo>
                                    <a:pt x="20276" y="17256"/>
                                  </a:moveTo>
                                  <a:lnTo>
                                    <a:pt x="20460" y="17256"/>
                                  </a:lnTo>
                                  <a:cubicBezTo>
                                    <a:pt x="20472" y="17256"/>
                                    <a:pt x="20480" y="17196"/>
                                    <a:pt x="20480" y="17106"/>
                                  </a:cubicBezTo>
                                  <a:lnTo>
                                    <a:pt x="20480" y="16327"/>
                                  </a:lnTo>
                                  <a:lnTo>
                                    <a:pt x="20584" y="16327"/>
                                  </a:lnTo>
                                  <a:cubicBezTo>
                                    <a:pt x="20596" y="16327"/>
                                    <a:pt x="20604" y="16267"/>
                                    <a:pt x="20604" y="16178"/>
                                  </a:cubicBezTo>
                                  <a:lnTo>
                                    <a:pt x="20604" y="14799"/>
                                  </a:lnTo>
                                  <a:cubicBezTo>
                                    <a:pt x="20604" y="14710"/>
                                    <a:pt x="20596" y="14650"/>
                                    <a:pt x="20584" y="14650"/>
                                  </a:cubicBezTo>
                                  <a:lnTo>
                                    <a:pt x="20480" y="14650"/>
                                  </a:lnTo>
                                  <a:lnTo>
                                    <a:pt x="20480" y="13871"/>
                                  </a:lnTo>
                                  <a:cubicBezTo>
                                    <a:pt x="20480" y="13781"/>
                                    <a:pt x="20472" y="13721"/>
                                    <a:pt x="20460" y="13721"/>
                                  </a:cubicBezTo>
                                  <a:lnTo>
                                    <a:pt x="20276" y="13721"/>
                                  </a:lnTo>
                                  <a:cubicBezTo>
                                    <a:pt x="20264" y="13721"/>
                                    <a:pt x="20256" y="13781"/>
                                    <a:pt x="20256" y="13871"/>
                                  </a:cubicBezTo>
                                  <a:lnTo>
                                    <a:pt x="20256" y="14650"/>
                                  </a:lnTo>
                                  <a:lnTo>
                                    <a:pt x="20152" y="14650"/>
                                  </a:lnTo>
                                  <a:cubicBezTo>
                                    <a:pt x="20140" y="14650"/>
                                    <a:pt x="20132" y="14710"/>
                                    <a:pt x="20132" y="14799"/>
                                  </a:cubicBezTo>
                                  <a:lnTo>
                                    <a:pt x="20132" y="15429"/>
                                  </a:lnTo>
                                  <a:lnTo>
                                    <a:pt x="20132" y="15429"/>
                                  </a:lnTo>
                                  <a:lnTo>
                                    <a:pt x="20132" y="16178"/>
                                  </a:lnTo>
                                  <a:cubicBezTo>
                                    <a:pt x="20132" y="16267"/>
                                    <a:pt x="20140" y="16327"/>
                                    <a:pt x="20152" y="16327"/>
                                  </a:cubicBezTo>
                                  <a:lnTo>
                                    <a:pt x="20256" y="16327"/>
                                  </a:lnTo>
                                  <a:lnTo>
                                    <a:pt x="20256" y="17106"/>
                                  </a:lnTo>
                                  <a:cubicBezTo>
                                    <a:pt x="20256" y="17166"/>
                                    <a:pt x="20264" y="17256"/>
                                    <a:pt x="20276" y="1725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wgp>
                    </a:graphicData>
                  </a:graphic>
                  <wp14:sizeRelH relativeFrom="margin">
                    <wp14:pctWidth>100000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0BE35C4E" id="Group 26" o:spid="_x0000_s1026" alt="&quot;&quot;" style="position:absolute;margin-left:0;margin-top:0;width:540pt;height:72.7pt;z-index:-251590656;mso-width-percent:1000;mso-position-horizontal:center;mso-position-horizontal-relative:margin;mso-position-vertical:bottom;mso-position-vertical-relative:page;mso-width-percent:1000;mso-width-relative:margin;mso-height-relative:margin" coordsize="68580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">
                  <v:rect id="Rectangle" o:spid="_x0000_s1027" style="position:absolute;top:609;width:68580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" fillcolor="#c00000 [3204]" stroked="f" strokeweight="1pt">
                    <v:stroke miterlimit="4"/>
                    <v:textbox inset="3pt,3pt,3pt,3pt"/>
                  </v:rect>
                  <v:shape id="Shape" o:spid="_x0000_s1028" style="position:absolute;width:68580;height:915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" path="m18904,14889r-68,l18836,14380v,-60,-8,-120,-16,-120l18700,14260v-8,,-16,60,-16,120l18684,14889r-68,c18608,14889,18600,14949,18600,15009r,899c18600,15968,18608,16028,18616,16028r68,l18684,16537v,60,8,120,16,120l18820,16657v8,,16,-60,16,-120l18836,16028r68,c18912,16028,18920,15968,18920,15908r,-899c18916,14919,18912,14889,18904,14889xm18484,6022r-64,l18420,5542v,-60,-4,-90,-12,-90l18300,5452v-8,,-12,30,-12,90l18288,6022r-64,c18216,6022,18212,6052,18212,6111r,809c18212,6980,18216,7010,18224,7010r64,l18288,7490v,59,4,89,12,89l18408,7579v8,,12,-30,12,-89l18420,7010r64,c18492,7010,18496,6980,18496,6920r,-809c18500,6052,18492,6022,18484,6022xm18904,20761r-68,l18836,20252v,-60,-8,-120,-16,-120l18700,20132v-8,,-16,60,-16,120l18684,20761r-68,c18608,20761,18600,20821,18600,20881r,719l18916,21600r,-719c18916,20821,18912,20761,18904,20761xm18904,9017r-68,l18836,8508v,-60,-8,-120,-16,-120l18700,8388v-8,,-16,60,-16,120l18684,9017r-68,c18608,9017,18600,9077,18600,9137r,899c18600,10096,18608,10156,18616,10156r68,l18684,10665v,60,8,120,16,120l18820,10785v8,,16,-60,16,-120l18836,10156r68,c18912,10156,18920,10096,18920,10036r,-899c18916,9047,18912,9017,18904,9017xm18904,3116r-68,l18836,2606v,-60,-8,-119,-16,-119l18700,2487v-8,,-16,59,-16,119l18684,3116r-68,c18608,3116,18600,3176,18600,3236r,898c18600,4194,18608,4254,18616,4254r68,l18684,4763v,60,8,120,16,120l18820,4883v8,,16,-60,16,-120l18836,4254r68,c18912,4254,18920,4194,18920,4134r,-898c18916,3176,18912,3116,18904,3116xm18484,17825r-64,l18420,17346v,-60,-4,-90,-12,-90l18300,17256v-8,,-12,30,-12,90l18288,17825r-64,c18216,17825,18212,17855,18212,17915r,809c18212,18784,18216,18814,18224,18814r64,l18288,19293v,60,4,90,12,90l18408,19383v8,,12,-30,12,-90l18420,18814r64,c18492,18814,18496,18784,18496,18724r,-809c18500,17855,18492,17825,18484,17825xm18484,11893r-64,l18420,11414v,-60,-4,-90,-12,-90l18300,11324v-8,,-12,30,-12,90l18288,11893r-64,c18216,11893,18212,11923,18212,11983r,809c18212,12852,18216,12882,18224,12882r64,l18288,13361v,60,4,90,12,90l18408,13451v8,,12,-30,12,-90l18420,12882r64,c18492,12882,18496,12852,18496,12792r,-809c18500,11923,18492,11893,18484,11893xm18072,14979r-56,l18016,14560v,-60,-4,-90,-12,-90l17908,14470v-8,,-12,30,-12,90l17896,14979r-56,c17832,14979,17828,15009,17828,15069r,719c17828,15848,17832,15878,17840,15878r56,l17896,16297v,60,4,90,12,90l18004,16387v8,,12,-30,12,-90l18016,15878r56,c18080,15878,18084,15848,18084,15788r,-719c18080,15039,18076,14979,18072,14979xm18072,20881r-56,l18016,20462v,-60,-4,-90,-12,-90l17908,20372v-8,,-12,30,-12,90l17896,20881r-56,c17832,20881,17828,20911,17828,20971r,629l18084,21600r,-629c18080,20911,18076,20881,18072,20881xm18072,9107r-56,l18016,8688v,-60,-4,-90,-12,-90l17908,8598v-8,,-12,30,-12,90l17896,9107r-56,c17832,9107,17828,9137,17828,9197r,719c17828,9976,17832,10006,17840,10006r56,l17896,10426v,59,4,89,12,89l18004,10515v8,,12,-30,12,-89l18016,10006r56,c18080,10006,18084,9976,18084,9916r,-719c18080,9137,18076,9107,18072,9107xm19320,11774r-76,l19244,11204v,-59,-8,-119,-16,-119l19096,11085v-8,,-16,60,-16,119l19080,11774r-76,c18996,11774,18988,11834,18988,11893r,1019c18988,12972,18996,13032,19004,13032r76,l19080,13601v,60,8,120,16,120l19232,13721v8,,16,-60,16,-120l19248,13032r76,c19332,13032,19340,12972,19340,12912r,-1019c19336,11834,19328,11774,19320,11774xm18072,3236r-56,l18016,2816v,-60,-4,-90,-12,-90l17908,2726v-8,,-12,30,-12,90l17896,3236r-56,c17832,3236,17828,3265,17828,3325r,719c17828,4104,17832,4134,17840,4134r56,l17896,4554v,60,4,90,12,90l18004,4644v8,,12,-30,12,-90l18016,4134r56,c18080,4134,18084,4104,18084,4044r,-719c18080,3265,18076,3236,18072,3236xm19320,17705r-76,l19244,17136v,-60,-8,-120,-16,-120l19096,17016v-8,,-16,60,-16,120l19080,17705r-76,c18996,17705,18988,17765,18988,17825r,1019c18988,18904,18996,18964,19004,18964r76,l19080,19533v,60,8,120,16,120l19232,19653v8,,16,-60,16,-120l19248,18964r76,c19332,18964,19340,18904,19340,18844r,-1019c19336,17765,19328,17705,19320,17705xm19884,14110r164,c20060,14110,20068,14050,20068,13961r,-719l20164,13242v12,,20,-60,20,-150l20184,11864v,-90,-8,-150,-20,-150l20068,11714r,-719c20068,10905,20060,10845,20048,10845r-164,c19872,10845,19864,10905,19864,10995r,719l19768,11714v-12,,-20,60,-20,150l19748,12433r,l19748,13122v,90,8,150,20,150l19864,13272r,719c19864,14050,19872,14110,19884,14110xm20184,19054r,-1229c20184,17735,20176,17675,20164,17675r-96,l20068,16956v,-89,-8,-149,-20,-149l19884,16807v-12,,-20,60,-20,149l19864,17675r-96,c19756,17675,19748,17735,19748,17825r,569l19748,18394r,689c19748,19173,19756,19233,19768,19233r96,l19864,19952v,90,8,150,20,150l20048,20102v12,,20,-60,20,-150l20068,19233r96,c20172,19203,20184,19143,20184,19054xm19368,10126v,60,8,120,16,120l19468,10246r,629c19468,10935,19476,10995,19484,10995r148,c19640,10995,19648,10935,19648,10875r,-629l19732,10246v8,,16,-60,16,-120l19748,9017v,-59,-8,-119,-16,-119l19656,8898r,-629c19656,8209,19648,8149,19640,8149r-148,c19484,8149,19476,8209,19476,8269r,629l19392,8898v-8,,-16,60,-16,119l19376,10126r-8,xm19368,15998v,60,8,120,16,120l19468,16118r,629c19468,16807,19476,16867,19484,16867r148,c19640,16867,19648,16807,19648,16747r,-629l19732,16118v8,,16,-60,16,-120l19748,14889v,-60,-8,-120,-16,-120l19656,14769r,-629c19656,14080,19648,14021,19640,14021r-148,c19484,14021,19476,14080,19476,14140r,629l19392,14769v-8,,-16,60,-16,120l19376,15998r-8,xm,l,2127r19864,l19864,2277v,90,8,150,20,150l20048,2427v12,,20,-60,20,-150l20068,2127r188,l20256,2846r-104,c20140,2846,20132,2906,20132,2996r,629l20132,3625r,749c20132,4464,20140,4524,20152,4524r104,l20256,5303v,89,8,149,20,149l20460,5452v12,,20,-60,20,-149l20480,4524r104,c20596,4524,20604,4464,20604,4374r,-1378c20604,2906,20596,2846,20584,2846r-104,l20480,2127r164,l20644,2636v,90,12,180,24,180l20872,2816v,,4,,4,c20876,2816,20876,2846,20876,2846r,1708c20876,4673,20888,4763,20904,4763r132,l21036,5752v,120,12,210,28,210l21248,5962r,1438l21064,7400v-8,,-16,30,-20,90l21044,6022v,-90,-12,-180,-24,-180l20896,5842r,-869c20896,4883,20884,4793,20872,4793r-204,c20656,4793,20644,4883,20644,4973r,869l20528,5842v-12,,-24,90,-24,180l20504,7549v,90,12,180,24,180l20644,7729r,869c20644,8688,20656,8778,20668,8778r204,c20872,8778,20876,8778,20876,8778r,1677c20876,10575,20888,10665,20904,10665r132,l21036,11654v,120,12,209,28,209l21248,11863r,1438l21064,13301v-8,,-16,30,-20,90l21044,11923v,-89,-12,-179,-24,-179l20896,11744r,-959c20896,10695,20884,10605,20872,10605r-204,c20656,10605,20644,10695,20644,10785r,869l20528,11654v-12,,-24,90,-24,180l20504,13361v,90,12,180,24,180l20644,13541r,869c20644,14500,20656,14590,20668,14590r204,c20872,14590,20876,14590,20876,14590r,1677c20876,16387,20888,16477,20904,16477r132,l21036,17466v,120,12,209,28,209l21248,17675r,1438l21064,19113v-8,,-16,30,-20,90l21044,17675v,-89,-12,-179,-24,-179l20896,17496r,-869c20896,16537,20884,16447,20872,16447r-204,c20656,16447,20644,16537,20644,16627r,869l20528,17496v-12,,-24,90,-24,179l20504,19203v,90,12,180,24,180l20644,19383r,869c20644,20342,20656,20432,20668,20432r204,c20872,20432,20876,20432,20876,20432v,,,30,,30l20876,21570r596,l21472,20881r128,l21600,15938r-128,l21472,15039r128,l21600,10096r-128,l21472,9167r128,l21600,4224r-128,l21472,3236r128,l21600,2097r,l21600,,,xm21032,2636r-132,c20896,2636,20896,2636,20892,2636v,,,-30,,-30l20892,2097r136,l21028,2636r4,xm21032,8508r-132,c20896,8508,20896,8508,20896,8508r,-839l21012,7669v8,,16,-30,20,-90l21032,8508xm21032,14410r-132,c20896,14410,20896,14410,20896,14410r,-839l21012,13571v8,,16,-30,20,-90l21032,14410xm21032,20282r-132,c20896,20282,20896,20282,20892,20282v,,,-30,,-30l20892,19383r116,c21016,19383,21024,19353,21028,19293r,989l21032,20282xm21420,20282r-108,l21312,19623r108,l21420,20282xm21420,17286r-108,l21312,16507r108,l21420,17286xm21420,14410r-108,l21312,13781r108,l21420,14410xm21420,11444r-108,l21312,10605r108,l21420,11444xm21420,8508r-108,l21312,7879r108,l21420,8508xm21420,5572r-108,l21312,4733r108,l21420,5572xm21420,2636r-108,l21312,2127r108,l21420,2636xm19320,5902r-76,l19244,5333v,-60,-8,-120,-16,-120l19096,5213v-8,,-16,60,-16,120l19080,5902r-76,c18996,5902,18988,5962,18988,6022r,1018c18988,7100,18996,7160,19004,7160r76,l19080,7729v,60,8,120,16,120l19232,7849v8,,16,-60,16,-120l19248,7160r76,c19332,7160,19340,7100,19340,7040r,-1018c19336,5932,19328,5902,19320,5902xm20588,20462r-104,l20484,19683v,-90,-8,-150,-20,-150l20280,19533v-12,,-20,60,-20,150l20260,20462r-104,c20144,20462,20136,20521,20136,20611r,629l20136,21240r,330l20616,21570r,-959c20608,20551,20600,20462,20588,20462xm19640,2217r-148,c19484,2217,19476,2277,19476,2337r,629l19392,2966v-8,,-16,60,-16,120l19376,4194v,60,8,120,16,120l19476,4314r,629c19476,5003,19484,5063,19492,5063r148,c19648,5063,19656,5003,19656,4943r,-629l19740,4314v8,,16,-60,16,-120l19756,3086v,-60,-8,-120,-16,-120l19656,2966r,-629c19656,2277,19648,2217,19640,2217xm19740,20641r-84,l19656,20012v,-60,-8,-120,-16,-120l19492,19892v-8,,-16,60,-16,120l19476,20641r-84,c19384,20641,19376,20701,19376,20761r,839l19764,21600r,-839c19760,20701,19752,20641,19740,20641xm20048,5003r-164,c19872,5003,19864,5063,19864,5153r,719l19768,5872v-12,,-20,60,-20,150l19748,6591r,l19748,7280v,90,8,150,20,150l19864,7430r,719c19864,8239,19872,8298,19884,8298r164,c20060,8298,20068,8239,20068,8149r,-719l20164,7430v12,,20,-60,20,-150l20184,5992v,-90,-8,-150,-20,-150l20068,5842r,-719c20068,5063,20060,5003,20048,5003xm20460,7759r-184,c20264,7759,20256,7819,20256,7909r,779l20152,8688v-12,,-20,60,-20,150l20132,9467r,l20132,10216v,90,8,150,20,150l20256,10366r,779c20256,11234,20264,11294,20276,11294r184,c20472,11294,20480,11234,20480,11145r,-779l20584,10366v12,,20,-60,20,-150l20604,8838v,-90,-8,-150,-20,-150l20480,8688r,-779c20480,7849,20472,7759,20460,7759xm20276,17256r184,c20472,17256,20480,17196,20480,17106r,-779l20584,16327v12,,20,-60,20,-149l20604,14799v,-89,-8,-149,-20,-149l20480,14650r,-779c20480,13781,20472,13721,20460,13721r-184,c20264,13721,20256,13781,20256,13871r,779l20152,14650v-12,,-20,60,-20,149l20132,15429r,l20132,16178v,89,8,149,20,149l20256,16327r,779c20256,17166,20264,17256,20276,17256xe" fillcolor="#c00000 [3205]" stroked="f" strokeweight="1pt">
                    <v:stroke miterlimit="4" joinstyle="miter"/>
                    <v:path arrowok="t" o:extrusionok="f" o:connecttype="custom" o:connectlocs="3429000,457835;3429000,457835;3429000,457835;3429000,457835" o:connectangles="0,90,180,270"/>
                  </v:shape>
                  <w10:wrap anchorx="margin" anchory="page"/>
                </v:group>
              </w:pict>
            </mc:Fallback>
          </mc:AlternateContent>
        </w:r>
        <w:r w:rsidR="005235DF">
          <w:fldChar w:fldCharType="begin"/>
        </w:r>
        <w:r w:rsidR="005235DF">
          <w:instrText xml:space="preserve"> PAGE   \* MERGEFORMAT </w:instrText>
        </w:r>
        <w:r w:rsidR="005235DF">
          <w:fldChar w:fldCharType="separate"/>
        </w:r>
        <w:r w:rsidR="005235DF">
          <w:rPr>
            <w:noProof/>
          </w:rPr>
          <w:t>16</w:t>
        </w:r>
        <w:r w:rsidR="005235DF"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FB6DF" w14:textId="77777777" w:rsidR="004F3B2C" w:rsidRDefault="004F3B2C" w:rsidP="008F1194">
      <w:pPr>
        <w:spacing w:after="0" w:line="240" w:lineRule="auto"/>
      </w:pPr>
      <w:r>
        <w:separator/>
      </w:r>
    </w:p>
  </w:footnote>
  <w:footnote w:type="continuationSeparator" w:id="0">
    <w:p w14:paraId="59F7FBE9" w14:textId="77777777" w:rsidR="004F3B2C" w:rsidRDefault="004F3B2C" w:rsidP="008F1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D3BBA4" w14:textId="77777777" w:rsidR="005235DF" w:rsidRPr="00DD2790" w:rsidRDefault="005235DF" w:rsidP="00B17E13">
    <w:pPr>
      <w:pStyle w:val="Header"/>
      <w:ind w:right="27"/>
      <w:jc w:val="right"/>
    </w:pPr>
    <w:r w:rsidRPr="00DD2790"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343B7E37" wp14:editId="6965E456">
              <wp:simplePos x="0" y="0"/>
              <wp:positionH relativeFrom="margin">
                <wp:align>center</wp:align>
              </wp:positionH>
              <wp:positionV relativeFrom="page">
                <wp:align>top</wp:align>
              </wp:positionV>
              <wp:extent cx="6858000" cy="905256"/>
              <wp:effectExtent l="0" t="0" r="2540" b="9525"/>
              <wp:wrapNone/>
              <wp:docPr id="20" name="Group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05256"/>
                        <a:chOff x="0" y="0"/>
                        <a:chExt cx="6858000" cy="909321"/>
                      </a:xfrm>
                    </wpg:grpSpPr>
                    <wps:wsp>
                      <wps:cNvPr id="30" name="Shape"/>
                      <wps:cNvSpPr/>
                      <wps:spPr>
                        <a:xfrm>
                          <a:off x="0" y="0"/>
                          <a:ext cx="2508250" cy="82804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9347" y="5764"/>
                              </a:moveTo>
                              <a:lnTo>
                                <a:pt x="18997" y="5764"/>
                              </a:lnTo>
                              <a:lnTo>
                                <a:pt x="18997" y="4704"/>
                              </a:lnTo>
                              <a:cubicBezTo>
                                <a:pt x="18997" y="4572"/>
                                <a:pt x="18964" y="4506"/>
                                <a:pt x="18931" y="4506"/>
                              </a:cubicBezTo>
                              <a:lnTo>
                                <a:pt x="18319" y="4506"/>
                              </a:lnTo>
                              <a:cubicBezTo>
                                <a:pt x="18275" y="4506"/>
                                <a:pt x="18253" y="4605"/>
                                <a:pt x="18253" y="4704"/>
                              </a:cubicBezTo>
                              <a:lnTo>
                                <a:pt x="18253" y="5764"/>
                              </a:lnTo>
                              <a:lnTo>
                                <a:pt x="17903" y="5764"/>
                              </a:lnTo>
                              <a:cubicBezTo>
                                <a:pt x="17860" y="5764"/>
                                <a:pt x="17838" y="5864"/>
                                <a:pt x="17838" y="5963"/>
                              </a:cubicBezTo>
                              <a:lnTo>
                                <a:pt x="17838" y="7818"/>
                              </a:lnTo>
                              <a:cubicBezTo>
                                <a:pt x="17838" y="7951"/>
                                <a:pt x="17871" y="8017"/>
                                <a:pt x="17903" y="8017"/>
                              </a:cubicBezTo>
                              <a:lnTo>
                                <a:pt x="18253" y="8017"/>
                              </a:lnTo>
                              <a:lnTo>
                                <a:pt x="18253" y="9077"/>
                              </a:lnTo>
                              <a:cubicBezTo>
                                <a:pt x="18253" y="9210"/>
                                <a:pt x="18286" y="9276"/>
                                <a:pt x="18319" y="9276"/>
                              </a:cubicBezTo>
                              <a:lnTo>
                                <a:pt x="18931" y="9276"/>
                              </a:lnTo>
                              <a:cubicBezTo>
                                <a:pt x="18975" y="9276"/>
                                <a:pt x="18997" y="9177"/>
                                <a:pt x="18997" y="9077"/>
                              </a:cubicBezTo>
                              <a:lnTo>
                                <a:pt x="18997" y="8017"/>
                              </a:lnTo>
                              <a:lnTo>
                                <a:pt x="19347" y="8017"/>
                              </a:lnTo>
                              <a:cubicBezTo>
                                <a:pt x="19391" y="8017"/>
                                <a:pt x="19413" y="7918"/>
                                <a:pt x="19413" y="7818"/>
                              </a:cubicBezTo>
                              <a:lnTo>
                                <a:pt x="19413" y="5996"/>
                              </a:lnTo>
                              <a:cubicBezTo>
                                <a:pt x="19413" y="5864"/>
                                <a:pt x="19380" y="5764"/>
                                <a:pt x="19347" y="5764"/>
                              </a:cubicBezTo>
                              <a:close/>
                              <a:moveTo>
                                <a:pt x="21523" y="12291"/>
                              </a:moveTo>
                              <a:lnTo>
                                <a:pt x="21206" y="12291"/>
                              </a:lnTo>
                              <a:lnTo>
                                <a:pt x="21206" y="11330"/>
                              </a:lnTo>
                              <a:cubicBezTo>
                                <a:pt x="21206" y="11231"/>
                                <a:pt x="21173" y="11131"/>
                                <a:pt x="21141" y="11131"/>
                              </a:cubicBezTo>
                              <a:lnTo>
                                <a:pt x="20594" y="11131"/>
                              </a:lnTo>
                              <a:cubicBezTo>
                                <a:pt x="20561" y="11131"/>
                                <a:pt x="20528" y="11231"/>
                                <a:pt x="20528" y="11330"/>
                              </a:cubicBezTo>
                              <a:lnTo>
                                <a:pt x="20528" y="12291"/>
                              </a:lnTo>
                              <a:lnTo>
                                <a:pt x="20211" y="12291"/>
                              </a:lnTo>
                              <a:cubicBezTo>
                                <a:pt x="20178" y="12291"/>
                                <a:pt x="20145" y="12390"/>
                                <a:pt x="20145" y="12490"/>
                              </a:cubicBezTo>
                              <a:lnTo>
                                <a:pt x="20145" y="14146"/>
                              </a:lnTo>
                              <a:cubicBezTo>
                                <a:pt x="20145" y="14245"/>
                                <a:pt x="20178" y="14345"/>
                                <a:pt x="20211" y="14345"/>
                              </a:cubicBezTo>
                              <a:lnTo>
                                <a:pt x="20528" y="14345"/>
                              </a:lnTo>
                              <a:lnTo>
                                <a:pt x="20528" y="15272"/>
                              </a:lnTo>
                              <a:cubicBezTo>
                                <a:pt x="20528" y="15372"/>
                                <a:pt x="20561" y="15471"/>
                                <a:pt x="20594" y="15471"/>
                              </a:cubicBezTo>
                              <a:lnTo>
                                <a:pt x="21141" y="15471"/>
                              </a:lnTo>
                              <a:cubicBezTo>
                                <a:pt x="21173" y="15471"/>
                                <a:pt x="21206" y="15372"/>
                                <a:pt x="21206" y="15272"/>
                              </a:cubicBezTo>
                              <a:lnTo>
                                <a:pt x="21206" y="14312"/>
                              </a:lnTo>
                              <a:lnTo>
                                <a:pt x="21523" y="14312"/>
                              </a:lnTo>
                              <a:cubicBezTo>
                                <a:pt x="21556" y="14312"/>
                                <a:pt x="21589" y="14212"/>
                                <a:pt x="21589" y="14113"/>
                              </a:cubicBezTo>
                              <a:lnTo>
                                <a:pt x="21589" y="12456"/>
                              </a:lnTo>
                              <a:cubicBezTo>
                                <a:pt x="21589" y="12390"/>
                                <a:pt x="21556" y="12291"/>
                                <a:pt x="21523" y="12291"/>
                              </a:cubicBezTo>
                              <a:close/>
                              <a:moveTo>
                                <a:pt x="19347" y="19082"/>
                              </a:moveTo>
                              <a:lnTo>
                                <a:pt x="18997" y="19082"/>
                              </a:lnTo>
                              <a:lnTo>
                                <a:pt x="18997" y="18022"/>
                              </a:lnTo>
                              <a:cubicBezTo>
                                <a:pt x="18997" y="17890"/>
                                <a:pt x="18964" y="17823"/>
                                <a:pt x="18931" y="17823"/>
                              </a:cubicBezTo>
                              <a:lnTo>
                                <a:pt x="18319" y="17823"/>
                              </a:lnTo>
                              <a:cubicBezTo>
                                <a:pt x="18275" y="17823"/>
                                <a:pt x="18253" y="17923"/>
                                <a:pt x="18253" y="18022"/>
                              </a:cubicBezTo>
                              <a:lnTo>
                                <a:pt x="18253" y="19082"/>
                              </a:lnTo>
                              <a:lnTo>
                                <a:pt x="17903" y="19082"/>
                              </a:lnTo>
                              <a:cubicBezTo>
                                <a:pt x="17860" y="19082"/>
                                <a:pt x="17838" y="19182"/>
                                <a:pt x="17838" y="19281"/>
                              </a:cubicBezTo>
                              <a:lnTo>
                                <a:pt x="17838" y="21136"/>
                              </a:lnTo>
                              <a:cubicBezTo>
                                <a:pt x="17838" y="21269"/>
                                <a:pt x="17871" y="21335"/>
                                <a:pt x="17903" y="21335"/>
                              </a:cubicBezTo>
                              <a:lnTo>
                                <a:pt x="18253" y="21335"/>
                              </a:lnTo>
                              <a:lnTo>
                                <a:pt x="18253" y="21567"/>
                              </a:lnTo>
                              <a:lnTo>
                                <a:pt x="18997" y="21567"/>
                              </a:lnTo>
                              <a:lnTo>
                                <a:pt x="18997" y="21335"/>
                              </a:lnTo>
                              <a:lnTo>
                                <a:pt x="19347" y="21335"/>
                              </a:lnTo>
                              <a:cubicBezTo>
                                <a:pt x="19391" y="21335"/>
                                <a:pt x="19413" y="21236"/>
                                <a:pt x="19413" y="21136"/>
                              </a:cubicBezTo>
                              <a:lnTo>
                                <a:pt x="19413" y="19281"/>
                              </a:lnTo>
                              <a:cubicBezTo>
                                <a:pt x="19413" y="19182"/>
                                <a:pt x="19380" y="19082"/>
                                <a:pt x="19347" y="19082"/>
                              </a:cubicBezTo>
                              <a:close/>
                              <a:moveTo>
                                <a:pt x="6135" y="1921"/>
                              </a:moveTo>
                              <a:lnTo>
                                <a:pt x="6726" y="1921"/>
                              </a:lnTo>
                              <a:lnTo>
                                <a:pt x="6726" y="3710"/>
                              </a:lnTo>
                              <a:cubicBezTo>
                                <a:pt x="6726" y="3909"/>
                                <a:pt x="6781" y="4075"/>
                                <a:pt x="6846" y="4075"/>
                              </a:cubicBezTo>
                              <a:lnTo>
                                <a:pt x="7874" y="4075"/>
                              </a:lnTo>
                              <a:cubicBezTo>
                                <a:pt x="7940" y="4075"/>
                                <a:pt x="7995" y="3909"/>
                                <a:pt x="7995" y="3710"/>
                              </a:cubicBezTo>
                              <a:lnTo>
                                <a:pt x="7995" y="1921"/>
                              </a:lnTo>
                              <a:lnTo>
                                <a:pt x="8585" y="1921"/>
                              </a:lnTo>
                              <a:cubicBezTo>
                                <a:pt x="8651" y="1921"/>
                                <a:pt x="8706" y="1756"/>
                                <a:pt x="8706" y="1557"/>
                              </a:cubicBezTo>
                              <a:lnTo>
                                <a:pt x="8706" y="166"/>
                              </a:lnTo>
                              <a:lnTo>
                                <a:pt x="8706" y="166"/>
                              </a:lnTo>
                              <a:lnTo>
                                <a:pt x="8706" y="0"/>
                              </a:lnTo>
                              <a:lnTo>
                                <a:pt x="6015" y="0"/>
                              </a:lnTo>
                              <a:lnTo>
                                <a:pt x="6015" y="1557"/>
                              </a:lnTo>
                              <a:cubicBezTo>
                                <a:pt x="6015" y="1756"/>
                                <a:pt x="6070" y="1921"/>
                                <a:pt x="6135" y="1921"/>
                              </a:cubicBezTo>
                              <a:close/>
                              <a:moveTo>
                                <a:pt x="8399" y="5267"/>
                              </a:moveTo>
                              <a:lnTo>
                                <a:pt x="8399" y="8083"/>
                              </a:lnTo>
                              <a:cubicBezTo>
                                <a:pt x="8399" y="8249"/>
                                <a:pt x="8443" y="8415"/>
                                <a:pt x="8509" y="8415"/>
                              </a:cubicBezTo>
                              <a:lnTo>
                                <a:pt x="9045" y="8415"/>
                              </a:lnTo>
                              <a:lnTo>
                                <a:pt x="9045" y="10038"/>
                              </a:lnTo>
                              <a:cubicBezTo>
                                <a:pt x="9045" y="10204"/>
                                <a:pt x="9088" y="10369"/>
                                <a:pt x="9154" y="10369"/>
                              </a:cubicBezTo>
                              <a:lnTo>
                                <a:pt x="10084" y="10369"/>
                              </a:lnTo>
                              <a:cubicBezTo>
                                <a:pt x="10138" y="10369"/>
                                <a:pt x="10193" y="10237"/>
                                <a:pt x="10193" y="10038"/>
                              </a:cubicBezTo>
                              <a:lnTo>
                                <a:pt x="10193" y="8415"/>
                              </a:lnTo>
                              <a:lnTo>
                                <a:pt x="10729" y="8415"/>
                              </a:lnTo>
                              <a:cubicBezTo>
                                <a:pt x="10784" y="8415"/>
                                <a:pt x="10838" y="8282"/>
                                <a:pt x="10838" y="8083"/>
                              </a:cubicBezTo>
                              <a:lnTo>
                                <a:pt x="10838" y="6825"/>
                              </a:lnTo>
                              <a:lnTo>
                                <a:pt x="10838" y="6825"/>
                              </a:lnTo>
                              <a:lnTo>
                                <a:pt x="10838" y="5267"/>
                              </a:lnTo>
                              <a:cubicBezTo>
                                <a:pt x="10838" y="5102"/>
                                <a:pt x="10795" y="4936"/>
                                <a:pt x="10729" y="4936"/>
                              </a:cubicBezTo>
                              <a:lnTo>
                                <a:pt x="10193" y="4936"/>
                              </a:lnTo>
                              <a:lnTo>
                                <a:pt x="10193" y="3346"/>
                              </a:lnTo>
                              <a:cubicBezTo>
                                <a:pt x="10193" y="3180"/>
                                <a:pt x="10149" y="3015"/>
                                <a:pt x="10084" y="3015"/>
                              </a:cubicBezTo>
                              <a:lnTo>
                                <a:pt x="9154" y="3015"/>
                              </a:lnTo>
                              <a:cubicBezTo>
                                <a:pt x="9099" y="3015"/>
                                <a:pt x="9045" y="3147"/>
                                <a:pt x="9045" y="3346"/>
                              </a:cubicBezTo>
                              <a:lnTo>
                                <a:pt x="9045" y="4936"/>
                              </a:lnTo>
                              <a:lnTo>
                                <a:pt x="8509" y="4936"/>
                              </a:lnTo>
                              <a:cubicBezTo>
                                <a:pt x="8454" y="4936"/>
                                <a:pt x="8399" y="5069"/>
                                <a:pt x="8399" y="5267"/>
                              </a:cubicBezTo>
                              <a:close/>
                              <a:moveTo>
                                <a:pt x="20156" y="0"/>
                              </a:moveTo>
                              <a:lnTo>
                                <a:pt x="20156" y="828"/>
                              </a:lnTo>
                              <a:cubicBezTo>
                                <a:pt x="20156" y="928"/>
                                <a:pt x="20189" y="1027"/>
                                <a:pt x="20222" y="1027"/>
                              </a:cubicBezTo>
                              <a:lnTo>
                                <a:pt x="20539" y="1027"/>
                              </a:lnTo>
                              <a:lnTo>
                                <a:pt x="20539" y="1988"/>
                              </a:lnTo>
                              <a:cubicBezTo>
                                <a:pt x="20539" y="2087"/>
                                <a:pt x="20572" y="2187"/>
                                <a:pt x="20605" y="2187"/>
                              </a:cubicBezTo>
                              <a:lnTo>
                                <a:pt x="21152" y="2187"/>
                              </a:lnTo>
                              <a:cubicBezTo>
                                <a:pt x="21184" y="2187"/>
                                <a:pt x="21217" y="2087"/>
                                <a:pt x="21217" y="1988"/>
                              </a:cubicBezTo>
                              <a:lnTo>
                                <a:pt x="21217" y="1027"/>
                              </a:lnTo>
                              <a:lnTo>
                                <a:pt x="21534" y="1027"/>
                              </a:lnTo>
                              <a:cubicBezTo>
                                <a:pt x="21567" y="1027"/>
                                <a:pt x="21600" y="928"/>
                                <a:pt x="21600" y="828"/>
                              </a:cubicBezTo>
                              <a:lnTo>
                                <a:pt x="21600" y="0"/>
                              </a:lnTo>
                              <a:lnTo>
                                <a:pt x="20156" y="0"/>
                              </a:lnTo>
                              <a:close/>
                              <a:moveTo>
                                <a:pt x="6475" y="17558"/>
                              </a:moveTo>
                              <a:lnTo>
                                <a:pt x="5818" y="17558"/>
                              </a:lnTo>
                              <a:lnTo>
                                <a:pt x="5818" y="15571"/>
                              </a:lnTo>
                              <a:cubicBezTo>
                                <a:pt x="5818" y="15339"/>
                                <a:pt x="5764" y="15173"/>
                                <a:pt x="5687" y="15173"/>
                              </a:cubicBezTo>
                              <a:lnTo>
                                <a:pt x="4539" y="15173"/>
                              </a:lnTo>
                              <a:cubicBezTo>
                                <a:pt x="4528" y="15173"/>
                                <a:pt x="4528" y="15173"/>
                                <a:pt x="4517" y="15173"/>
                              </a:cubicBezTo>
                              <a:lnTo>
                                <a:pt x="4517" y="11396"/>
                              </a:lnTo>
                              <a:cubicBezTo>
                                <a:pt x="4517" y="11164"/>
                                <a:pt x="4451" y="10933"/>
                                <a:pt x="4364" y="10933"/>
                              </a:cubicBezTo>
                              <a:lnTo>
                                <a:pt x="3631" y="10933"/>
                              </a:lnTo>
                              <a:lnTo>
                                <a:pt x="3631" y="8713"/>
                              </a:lnTo>
                              <a:cubicBezTo>
                                <a:pt x="3631" y="8481"/>
                                <a:pt x="3565" y="8249"/>
                                <a:pt x="3478" y="8249"/>
                              </a:cubicBezTo>
                              <a:lnTo>
                                <a:pt x="2439" y="8249"/>
                              </a:lnTo>
                              <a:lnTo>
                                <a:pt x="2439" y="5002"/>
                              </a:lnTo>
                              <a:lnTo>
                                <a:pt x="3478" y="5002"/>
                              </a:lnTo>
                              <a:cubicBezTo>
                                <a:pt x="3533" y="5002"/>
                                <a:pt x="3576" y="4903"/>
                                <a:pt x="3598" y="4804"/>
                              </a:cubicBezTo>
                              <a:lnTo>
                                <a:pt x="3598" y="8117"/>
                              </a:lnTo>
                              <a:cubicBezTo>
                                <a:pt x="3598" y="8348"/>
                                <a:pt x="3653" y="8514"/>
                                <a:pt x="3729" y="8514"/>
                              </a:cubicBezTo>
                              <a:lnTo>
                                <a:pt x="4386" y="8514"/>
                              </a:lnTo>
                              <a:lnTo>
                                <a:pt x="4386" y="10502"/>
                              </a:lnTo>
                              <a:cubicBezTo>
                                <a:pt x="4386" y="10734"/>
                                <a:pt x="4440" y="10899"/>
                                <a:pt x="4517" y="10899"/>
                              </a:cubicBezTo>
                              <a:lnTo>
                                <a:pt x="5665" y="10899"/>
                              </a:lnTo>
                              <a:cubicBezTo>
                                <a:pt x="5742" y="10899"/>
                                <a:pt x="5796" y="10734"/>
                                <a:pt x="5796" y="10502"/>
                              </a:cubicBezTo>
                              <a:lnTo>
                                <a:pt x="5796" y="8514"/>
                              </a:lnTo>
                              <a:lnTo>
                                <a:pt x="6453" y="8514"/>
                              </a:lnTo>
                              <a:cubicBezTo>
                                <a:pt x="6529" y="8514"/>
                                <a:pt x="6584" y="8348"/>
                                <a:pt x="6584" y="8117"/>
                              </a:cubicBezTo>
                              <a:lnTo>
                                <a:pt x="6584" y="4671"/>
                              </a:lnTo>
                              <a:cubicBezTo>
                                <a:pt x="6584" y="4439"/>
                                <a:pt x="6529" y="4274"/>
                                <a:pt x="6453" y="4274"/>
                              </a:cubicBezTo>
                              <a:lnTo>
                                <a:pt x="5796" y="4274"/>
                              </a:lnTo>
                              <a:lnTo>
                                <a:pt x="5796" y="2286"/>
                              </a:lnTo>
                              <a:cubicBezTo>
                                <a:pt x="5796" y="2054"/>
                                <a:pt x="5742" y="1888"/>
                                <a:pt x="5665" y="1888"/>
                              </a:cubicBezTo>
                              <a:lnTo>
                                <a:pt x="4517" y="1888"/>
                              </a:lnTo>
                              <a:cubicBezTo>
                                <a:pt x="4506" y="1888"/>
                                <a:pt x="4506" y="1888"/>
                                <a:pt x="4495" y="1888"/>
                              </a:cubicBezTo>
                              <a:lnTo>
                                <a:pt x="4495" y="0"/>
                              </a:lnTo>
                              <a:lnTo>
                                <a:pt x="1170" y="0"/>
                              </a:lnTo>
                              <a:lnTo>
                                <a:pt x="1170" y="828"/>
                              </a:lnTo>
                              <a:lnTo>
                                <a:pt x="0" y="828"/>
                              </a:lnTo>
                              <a:lnTo>
                                <a:pt x="0" y="11993"/>
                              </a:lnTo>
                              <a:lnTo>
                                <a:pt x="1192" y="11993"/>
                              </a:lnTo>
                              <a:lnTo>
                                <a:pt x="1192" y="14113"/>
                              </a:lnTo>
                              <a:lnTo>
                                <a:pt x="0" y="14113"/>
                              </a:lnTo>
                              <a:lnTo>
                                <a:pt x="0" y="21567"/>
                              </a:lnTo>
                              <a:lnTo>
                                <a:pt x="2450" y="21567"/>
                              </a:lnTo>
                              <a:lnTo>
                                <a:pt x="2450" y="18320"/>
                              </a:lnTo>
                              <a:lnTo>
                                <a:pt x="3489" y="18320"/>
                              </a:lnTo>
                              <a:cubicBezTo>
                                <a:pt x="3543" y="18320"/>
                                <a:pt x="3587" y="18221"/>
                                <a:pt x="3609" y="18121"/>
                              </a:cubicBezTo>
                              <a:lnTo>
                                <a:pt x="3609" y="21434"/>
                              </a:lnTo>
                              <a:cubicBezTo>
                                <a:pt x="3609" y="21501"/>
                                <a:pt x="3609" y="21534"/>
                                <a:pt x="3620" y="21600"/>
                              </a:cubicBezTo>
                              <a:lnTo>
                                <a:pt x="6595" y="21600"/>
                              </a:lnTo>
                              <a:cubicBezTo>
                                <a:pt x="6606" y="21567"/>
                                <a:pt x="6606" y="21501"/>
                                <a:pt x="6606" y="21434"/>
                              </a:cubicBezTo>
                              <a:lnTo>
                                <a:pt x="6606" y="17989"/>
                              </a:lnTo>
                              <a:cubicBezTo>
                                <a:pt x="6606" y="17757"/>
                                <a:pt x="6540" y="17558"/>
                                <a:pt x="6475" y="17558"/>
                              </a:cubicBezTo>
                              <a:close/>
                              <a:moveTo>
                                <a:pt x="3642" y="2385"/>
                              </a:moveTo>
                              <a:lnTo>
                                <a:pt x="4375" y="2385"/>
                              </a:lnTo>
                              <a:cubicBezTo>
                                <a:pt x="4386" y="2385"/>
                                <a:pt x="4397" y="2385"/>
                                <a:pt x="4407" y="2352"/>
                              </a:cubicBezTo>
                              <a:lnTo>
                                <a:pt x="4407" y="4274"/>
                              </a:lnTo>
                              <a:lnTo>
                                <a:pt x="3751" y="4274"/>
                              </a:lnTo>
                              <a:cubicBezTo>
                                <a:pt x="3708" y="4274"/>
                                <a:pt x="3675" y="4340"/>
                                <a:pt x="3642" y="4439"/>
                              </a:cubicBezTo>
                              <a:lnTo>
                                <a:pt x="3642" y="2385"/>
                              </a:lnTo>
                              <a:close/>
                              <a:moveTo>
                                <a:pt x="2078" y="17061"/>
                              </a:moveTo>
                              <a:lnTo>
                                <a:pt x="1476" y="17061"/>
                              </a:lnTo>
                              <a:lnTo>
                                <a:pt x="1476" y="15670"/>
                              </a:lnTo>
                              <a:lnTo>
                                <a:pt x="2078" y="15670"/>
                              </a:lnTo>
                              <a:lnTo>
                                <a:pt x="2078" y="17061"/>
                              </a:lnTo>
                              <a:close/>
                              <a:moveTo>
                                <a:pt x="2078" y="10933"/>
                              </a:moveTo>
                              <a:lnTo>
                                <a:pt x="1476" y="10933"/>
                              </a:lnTo>
                              <a:lnTo>
                                <a:pt x="1476" y="9044"/>
                              </a:lnTo>
                              <a:lnTo>
                                <a:pt x="2078" y="9044"/>
                              </a:lnTo>
                              <a:lnTo>
                                <a:pt x="2078" y="10933"/>
                              </a:lnTo>
                              <a:close/>
                              <a:moveTo>
                                <a:pt x="2078" y="3777"/>
                              </a:moveTo>
                              <a:lnTo>
                                <a:pt x="1476" y="3777"/>
                              </a:lnTo>
                              <a:lnTo>
                                <a:pt x="1476" y="2385"/>
                              </a:lnTo>
                              <a:lnTo>
                                <a:pt x="2078" y="2385"/>
                              </a:lnTo>
                              <a:lnTo>
                                <a:pt x="2078" y="3777"/>
                              </a:lnTo>
                              <a:close/>
                              <a:moveTo>
                                <a:pt x="4407" y="17558"/>
                              </a:moveTo>
                              <a:lnTo>
                                <a:pt x="3751" y="17558"/>
                              </a:lnTo>
                              <a:cubicBezTo>
                                <a:pt x="3708" y="17558"/>
                                <a:pt x="3675" y="17625"/>
                                <a:pt x="3642" y="17724"/>
                              </a:cubicBezTo>
                              <a:lnTo>
                                <a:pt x="3642" y="15670"/>
                              </a:lnTo>
                              <a:lnTo>
                                <a:pt x="4375" y="15670"/>
                              </a:lnTo>
                              <a:cubicBezTo>
                                <a:pt x="4386" y="15670"/>
                                <a:pt x="4397" y="15670"/>
                                <a:pt x="4407" y="15637"/>
                              </a:cubicBezTo>
                              <a:lnTo>
                                <a:pt x="4407" y="17558"/>
                              </a:lnTo>
                              <a:close/>
                              <a:moveTo>
                                <a:pt x="8706" y="14875"/>
                              </a:moveTo>
                              <a:lnTo>
                                <a:pt x="8706" y="13483"/>
                              </a:lnTo>
                              <a:lnTo>
                                <a:pt x="8706" y="13483"/>
                              </a:lnTo>
                              <a:lnTo>
                                <a:pt x="8706" y="11761"/>
                              </a:lnTo>
                              <a:cubicBezTo>
                                <a:pt x="8706" y="11562"/>
                                <a:pt x="8651" y="11396"/>
                                <a:pt x="8585" y="11396"/>
                              </a:cubicBezTo>
                              <a:lnTo>
                                <a:pt x="7995" y="11396"/>
                              </a:lnTo>
                              <a:lnTo>
                                <a:pt x="7995" y="9607"/>
                              </a:lnTo>
                              <a:cubicBezTo>
                                <a:pt x="7995" y="9409"/>
                                <a:pt x="7940" y="9243"/>
                                <a:pt x="7874" y="9243"/>
                              </a:cubicBezTo>
                              <a:lnTo>
                                <a:pt x="6846" y="9243"/>
                              </a:lnTo>
                              <a:cubicBezTo>
                                <a:pt x="6781" y="9243"/>
                                <a:pt x="6726" y="9409"/>
                                <a:pt x="6726" y="9607"/>
                              </a:cubicBezTo>
                              <a:lnTo>
                                <a:pt x="6726" y="11396"/>
                              </a:lnTo>
                              <a:lnTo>
                                <a:pt x="6135" y="11396"/>
                              </a:lnTo>
                              <a:cubicBezTo>
                                <a:pt x="6070" y="11396"/>
                                <a:pt x="6015" y="11562"/>
                                <a:pt x="6015" y="11761"/>
                              </a:cubicBezTo>
                              <a:lnTo>
                                <a:pt x="6015" y="14875"/>
                              </a:lnTo>
                              <a:cubicBezTo>
                                <a:pt x="6015" y="15074"/>
                                <a:pt x="6070" y="15239"/>
                                <a:pt x="6135" y="15239"/>
                              </a:cubicBezTo>
                              <a:lnTo>
                                <a:pt x="6726" y="15239"/>
                              </a:lnTo>
                              <a:lnTo>
                                <a:pt x="6726" y="17028"/>
                              </a:lnTo>
                              <a:cubicBezTo>
                                <a:pt x="6726" y="17227"/>
                                <a:pt x="6781" y="17393"/>
                                <a:pt x="6846" y="17393"/>
                              </a:cubicBezTo>
                              <a:lnTo>
                                <a:pt x="7874" y="17393"/>
                              </a:lnTo>
                              <a:cubicBezTo>
                                <a:pt x="7940" y="17393"/>
                                <a:pt x="7995" y="17227"/>
                                <a:pt x="7995" y="17028"/>
                              </a:cubicBezTo>
                              <a:lnTo>
                                <a:pt x="7995" y="15239"/>
                              </a:lnTo>
                              <a:lnTo>
                                <a:pt x="8585" y="15239"/>
                              </a:lnTo>
                              <a:cubicBezTo>
                                <a:pt x="8651" y="15239"/>
                                <a:pt x="8706" y="15074"/>
                                <a:pt x="8706" y="14875"/>
                              </a:cubicBezTo>
                              <a:close/>
                              <a:moveTo>
                                <a:pt x="15005" y="5499"/>
                              </a:moveTo>
                              <a:lnTo>
                                <a:pt x="14579" y="5499"/>
                              </a:lnTo>
                              <a:lnTo>
                                <a:pt x="14579" y="4207"/>
                              </a:lnTo>
                              <a:cubicBezTo>
                                <a:pt x="14579" y="4075"/>
                                <a:pt x="14535" y="3942"/>
                                <a:pt x="14491" y="3942"/>
                              </a:cubicBezTo>
                              <a:lnTo>
                                <a:pt x="13737" y="3942"/>
                              </a:lnTo>
                              <a:cubicBezTo>
                                <a:pt x="13693" y="3942"/>
                                <a:pt x="13649" y="4075"/>
                                <a:pt x="13649" y="4207"/>
                              </a:cubicBezTo>
                              <a:lnTo>
                                <a:pt x="13649" y="5499"/>
                              </a:lnTo>
                              <a:lnTo>
                                <a:pt x="13222" y="5499"/>
                              </a:lnTo>
                              <a:cubicBezTo>
                                <a:pt x="13179" y="5499"/>
                                <a:pt x="13135" y="5632"/>
                                <a:pt x="13135" y="5764"/>
                              </a:cubicBezTo>
                              <a:lnTo>
                                <a:pt x="13135" y="8050"/>
                              </a:lnTo>
                              <a:cubicBezTo>
                                <a:pt x="13135" y="8183"/>
                                <a:pt x="13179" y="8315"/>
                                <a:pt x="13222" y="8315"/>
                              </a:cubicBezTo>
                              <a:lnTo>
                                <a:pt x="13649" y="8315"/>
                              </a:lnTo>
                              <a:lnTo>
                                <a:pt x="13649" y="9607"/>
                              </a:lnTo>
                              <a:cubicBezTo>
                                <a:pt x="13649" y="9740"/>
                                <a:pt x="13693" y="9872"/>
                                <a:pt x="13737" y="9872"/>
                              </a:cubicBezTo>
                              <a:lnTo>
                                <a:pt x="14491" y="9872"/>
                              </a:lnTo>
                              <a:cubicBezTo>
                                <a:pt x="14535" y="9872"/>
                                <a:pt x="14579" y="9740"/>
                                <a:pt x="14579" y="9607"/>
                              </a:cubicBezTo>
                              <a:lnTo>
                                <a:pt x="14579" y="8315"/>
                              </a:lnTo>
                              <a:lnTo>
                                <a:pt x="15005" y="8315"/>
                              </a:lnTo>
                              <a:cubicBezTo>
                                <a:pt x="15049" y="8315"/>
                                <a:pt x="15093" y="8183"/>
                                <a:pt x="15093" y="8050"/>
                              </a:cubicBezTo>
                              <a:lnTo>
                                <a:pt x="15093" y="5764"/>
                              </a:lnTo>
                              <a:cubicBezTo>
                                <a:pt x="15093" y="5632"/>
                                <a:pt x="15060" y="5499"/>
                                <a:pt x="15005" y="5499"/>
                              </a:cubicBezTo>
                              <a:close/>
                              <a:moveTo>
                                <a:pt x="17171" y="12059"/>
                              </a:moveTo>
                              <a:lnTo>
                                <a:pt x="16777" y="12059"/>
                              </a:lnTo>
                              <a:lnTo>
                                <a:pt x="16777" y="10899"/>
                              </a:lnTo>
                              <a:cubicBezTo>
                                <a:pt x="16777" y="10767"/>
                                <a:pt x="16744" y="10667"/>
                                <a:pt x="16700" y="10667"/>
                              </a:cubicBezTo>
                              <a:lnTo>
                                <a:pt x="16022" y="10667"/>
                              </a:lnTo>
                              <a:cubicBezTo>
                                <a:pt x="15979" y="10667"/>
                                <a:pt x="15946" y="10767"/>
                                <a:pt x="15946" y="10899"/>
                              </a:cubicBezTo>
                              <a:lnTo>
                                <a:pt x="15946" y="12059"/>
                              </a:lnTo>
                              <a:lnTo>
                                <a:pt x="15552" y="12059"/>
                              </a:lnTo>
                              <a:cubicBezTo>
                                <a:pt x="15508" y="12059"/>
                                <a:pt x="15475" y="12158"/>
                                <a:pt x="15475" y="12291"/>
                              </a:cubicBezTo>
                              <a:lnTo>
                                <a:pt x="15475" y="14345"/>
                              </a:lnTo>
                              <a:cubicBezTo>
                                <a:pt x="15475" y="14477"/>
                                <a:pt x="15508" y="14577"/>
                                <a:pt x="15552" y="14577"/>
                              </a:cubicBezTo>
                              <a:lnTo>
                                <a:pt x="15946" y="14577"/>
                              </a:lnTo>
                              <a:lnTo>
                                <a:pt x="15946" y="15769"/>
                              </a:lnTo>
                              <a:cubicBezTo>
                                <a:pt x="15946" y="15902"/>
                                <a:pt x="15979" y="16001"/>
                                <a:pt x="16022" y="16001"/>
                              </a:cubicBezTo>
                              <a:lnTo>
                                <a:pt x="16700" y="16001"/>
                              </a:lnTo>
                              <a:cubicBezTo>
                                <a:pt x="16744" y="16001"/>
                                <a:pt x="16777" y="15902"/>
                                <a:pt x="16777" y="15769"/>
                              </a:cubicBezTo>
                              <a:lnTo>
                                <a:pt x="16777" y="14577"/>
                              </a:lnTo>
                              <a:lnTo>
                                <a:pt x="17171" y="14577"/>
                              </a:lnTo>
                              <a:cubicBezTo>
                                <a:pt x="17214" y="14577"/>
                                <a:pt x="17247" y="14477"/>
                                <a:pt x="17247" y="14345"/>
                              </a:cubicBezTo>
                              <a:lnTo>
                                <a:pt x="17247" y="12291"/>
                              </a:lnTo>
                              <a:cubicBezTo>
                                <a:pt x="17247" y="12158"/>
                                <a:pt x="17214" y="12059"/>
                                <a:pt x="17171" y="12059"/>
                              </a:cubicBezTo>
                              <a:close/>
                              <a:moveTo>
                                <a:pt x="15005" y="18817"/>
                              </a:moveTo>
                              <a:lnTo>
                                <a:pt x="14579" y="18817"/>
                              </a:lnTo>
                              <a:lnTo>
                                <a:pt x="14579" y="17525"/>
                              </a:lnTo>
                              <a:cubicBezTo>
                                <a:pt x="14579" y="17393"/>
                                <a:pt x="14535" y="17260"/>
                                <a:pt x="14491" y="17260"/>
                              </a:cubicBezTo>
                              <a:lnTo>
                                <a:pt x="13737" y="17260"/>
                              </a:lnTo>
                              <a:cubicBezTo>
                                <a:pt x="13693" y="17260"/>
                                <a:pt x="13649" y="17393"/>
                                <a:pt x="13649" y="17525"/>
                              </a:cubicBezTo>
                              <a:lnTo>
                                <a:pt x="13649" y="18817"/>
                              </a:lnTo>
                              <a:lnTo>
                                <a:pt x="13222" y="18817"/>
                              </a:lnTo>
                              <a:cubicBezTo>
                                <a:pt x="13179" y="18817"/>
                                <a:pt x="13135" y="18950"/>
                                <a:pt x="13135" y="19082"/>
                              </a:cubicBezTo>
                              <a:lnTo>
                                <a:pt x="13135" y="21368"/>
                              </a:lnTo>
                              <a:cubicBezTo>
                                <a:pt x="13135" y="21467"/>
                                <a:pt x="13157" y="21567"/>
                                <a:pt x="13190" y="21600"/>
                              </a:cubicBezTo>
                              <a:lnTo>
                                <a:pt x="15049" y="21600"/>
                              </a:lnTo>
                              <a:cubicBezTo>
                                <a:pt x="15082" y="21567"/>
                                <a:pt x="15104" y="21467"/>
                                <a:pt x="15104" y="21368"/>
                              </a:cubicBezTo>
                              <a:lnTo>
                                <a:pt x="15104" y="19082"/>
                              </a:lnTo>
                              <a:cubicBezTo>
                                <a:pt x="15093" y="18917"/>
                                <a:pt x="15060" y="18817"/>
                                <a:pt x="15005" y="18817"/>
                              </a:cubicBezTo>
                              <a:close/>
                              <a:moveTo>
                                <a:pt x="10718" y="18221"/>
                              </a:moveTo>
                              <a:lnTo>
                                <a:pt x="10182" y="18221"/>
                              </a:lnTo>
                              <a:lnTo>
                                <a:pt x="10182" y="16631"/>
                              </a:lnTo>
                              <a:cubicBezTo>
                                <a:pt x="10182" y="16465"/>
                                <a:pt x="10138" y="16299"/>
                                <a:pt x="10073" y="16299"/>
                              </a:cubicBezTo>
                              <a:lnTo>
                                <a:pt x="9143" y="16299"/>
                              </a:lnTo>
                              <a:cubicBezTo>
                                <a:pt x="9088" y="16299"/>
                                <a:pt x="9034" y="16432"/>
                                <a:pt x="9034" y="16631"/>
                              </a:cubicBezTo>
                              <a:lnTo>
                                <a:pt x="9034" y="18221"/>
                              </a:lnTo>
                              <a:lnTo>
                                <a:pt x="8498" y="18221"/>
                              </a:lnTo>
                              <a:cubicBezTo>
                                <a:pt x="8443" y="18221"/>
                                <a:pt x="8388" y="18353"/>
                                <a:pt x="8388" y="18552"/>
                              </a:cubicBezTo>
                              <a:lnTo>
                                <a:pt x="8388" y="21368"/>
                              </a:lnTo>
                              <a:cubicBezTo>
                                <a:pt x="8388" y="21467"/>
                                <a:pt x="8399" y="21534"/>
                                <a:pt x="8421" y="21600"/>
                              </a:cubicBezTo>
                              <a:lnTo>
                                <a:pt x="10784" y="21600"/>
                              </a:lnTo>
                              <a:cubicBezTo>
                                <a:pt x="10805" y="21534"/>
                                <a:pt x="10816" y="21467"/>
                                <a:pt x="10816" y="21368"/>
                              </a:cubicBezTo>
                              <a:lnTo>
                                <a:pt x="10816" y="20109"/>
                              </a:lnTo>
                              <a:lnTo>
                                <a:pt x="10816" y="20109"/>
                              </a:lnTo>
                              <a:lnTo>
                                <a:pt x="10816" y="18552"/>
                              </a:lnTo>
                              <a:cubicBezTo>
                                <a:pt x="10827" y="18387"/>
                                <a:pt x="10773" y="18221"/>
                                <a:pt x="10718" y="18221"/>
                              </a:cubicBezTo>
                              <a:close/>
                              <a:moveTo>
                                <a:pt x="15486" y="1027"/>
                              </a:moveTo>
                              <a:cubicBezTo>
                                <a:pt x="15486" y="1160"/>
                                <a:pt x="15519" y="1259"/>
                                <a:pt x="15563" y="1259"/>
                              </a:cubicBezTo>
                              <a:lnTo>
                                <a:pt x="15957" y="1259"/>
                              </a:lnTo>
                              <a:lnTo>
                                <a:pt x="15957" y="2452"/>
                              </a:lnTo>
                              <a:cubicBezTo>
                                <a:pt x="15957" y="2584"/>
                                <a:pt x="15989" y="2683"/>
                                <a:pt x="16033" y="2683"/>
                              </a:cubicBezTo>
                              <a:lnTo>
                                <a:pt x="16711" y="2683"/>
                              </a:lnTo>
                              <a:cubicBezTo>
                                <a:pt x="16755" y="2683"/>
                                <a:pt x="16788" y="2584"/>
                                <a:pt x="16788" y="2452"/>
                              </a:cubicBezTo>
                              <a:lnTo>
                                <a:pt x="16788" y="1259"/>
                              </a:lnTo>
                              <a:lnTo>
                                <a:pt x="17182" y="1259"/>
                              </a:lnTo>
                              <a:cubicBezTo>
                                <a:pt x="17225" y="1259"/>
                                <a:pt x="17258" y="1160"/>
                                <a:pt x="17258" y="1027"/>
                              </a:cubicBezTo>
                              <a:lnTo>
                                <a:pt x="17258" y="0"/>
                              </a:lnTo>
                              <a:lnTo>
                                <a:pt x="15486" y="0"/>
                              </a:lnTo>
                              <a:lnTo>
                                <a:pt x="15486" y="1027"/>
                              </a:lnTo>
                              <a:close/>
                              <a:moveTo>
                                <a:pt x="12862" y="11761"/>
                              </a:moveTo>
                              <a:lnTo>
                                <a:pt x="12380" y="11761"/>
                              </a:lnTo>
                              <a:lnTo>
                                <a:pt x="12380" y="10303"/>
                              </a:lnTo>
                              <a:cubicBezTo>
                                <a:pt x="12380" y="10137"/>
                                <a:pt x="12337" y="10005"/>
                                <a:pt x="12282" y="10005"/>
                              </a:cubicBezTo>
                              <a:lnTo>
                                <a:pt x="11451" y="10005"/>
                              </a:lnTo>
                              <a:cubicBezTo>
                                <a:pt x="11396" y="10005"/>
                                <a:pt x="11352" y="10137"/>
                                <a:pt x="11352" y="10303"/>
                              </a:cubicBezTo>
                              <a:lnTo>
                                <a:pt x="11352" y="11761"/>
                              </a:lnTo>
                              <a:lnTo>
                                <a:pt x="10871" y="11761"/>
                              </a:lnTo>
                              <a:cubicBezTo>
                                <a:pt x="10816" y="11761"/>
                                <a:pt x="10773" y="11893"/>
                                <a:pt x="10773" y="12059"/>
                              </a:cubicBezTo>
                              <a:lnTo>
                                <a:pt x="10773" y="14577"/>
                              </a:lnTo>
                              <a:cubicBezTo>
                                <a:pt x="10773" y="14742"/>
                                <a:pt x="10816" y="14875"/>
                                <a:pt x="10871" y="14875"/>
                              </a:cubicBezTo>
                              <a:lnTo>
                                <a:pt x="11352" y="14875"/>
                              </a:lnTo>
                              <a:lnTo>
                                <a:pt x="11352" y="16333"/>
                              </a:lnTo>
                              <a:cubicBezTo>
                                <a:pt x="11352" y="16498"/>
                                <a:pt x="11396" y="16631"/>
                                <a:pt x="11451" y="16631"/>
                              </a:cubicBezTo>
                              <a:lnTo>
                                <a:pt x="12282" y="16631"/>
                              </a:lnTo>
                              <a:cubicBezTo>
                                <a:pt x="12337" y="16631"/>
                                <a:pt x="12380" y="16498"/>
                                <a:pt x="12380" y="16333"/>
                              </a:cubicBezTo>
                              <a:lnTo>
                                <a:pt x="12380" y="14875"/>
                              </a:lnTo>
                              <a:lnTo>
                                <a:pt x="12862" y="14875"/>
                              </a:lnTo>
                              <a:cubicBezTo>
                                <a:pt x="12916" y="14875"/>
                                <a:pt x="12960" y="14742"/>
                                <a:pt x="12960" y="14577"/>
                              </a:cubicBezTo>
                              <a:lnTo>
                                <a:pt x="12960" y="12059"/>
                              </a:lnTo>
                              <a:cubicBezTo>
                                <a:pt x="12949" y="11893"/>
                                <a:pt x="12905" y="11761"/>
                                <a:pt x="12862" y="11761"/>
                              </a:cubicBezTo>
                              <a:close/>
                              <a:moveTo>
                                <a:pt x="10773" y="1259"/>
                              </a:moveTo>
                              <a:cubicBezTo>
                                <a:pt x="10773" y="1425"/>
                                <a:pt x="10816" y="1557"/>
                                <a:pt x="10871" y="1557"/>
                              </a:cubicBezTo>
                              <a:lnTo>
                                <a:pt x="11352" y="1557"/>
                              </a:lnTo>
                              <a:lnTo>
                                <a:pt x="11352" y="3015"/>
                              </a:lnTo>
                              <a:cubicBezTo>
                                <a:pt x="11352" y="3180"/>
                                <a:pt x="11396" y="3313"/>
                                <a:pt x="11451" y="3313"/>
                              </a:cubicBezTo>
                              <a:lnTo>
                                <a:pt x="12282" y="3313"/>
                              </a:lnTo>
                              <a:cubicBezTo>
                                <a:pt x="12337" y="3313"/>
                                <a:pt x="12380" y="3180"/>
                                <a:pt x="12380" y="3015"/>
                              </a:cubicBezTo>
                              <a:lnTo>
                                <a:pt x="12380" y="1557"/>
                              </a:lnTo>
                              <a:lnTo>
                                <a:pt x="12862" y="1557"/>
                              </a:lnTo>
                              <a:cubicBezTo>
                                <a:pt x="12916" y="1557"/>
                                <a:pt x="12960" y="1425"/>
                                <a:pt x="12960" y="1259"/>
                              </a:cubicBezTo>
                              <a:lnTo>
                                <a:pt x="12960" y="0"/>
                              </a:lnTo>
                              <a:lnTo>
                                <a:pt x="10784" y="0"/>
                              </a:lnTo>
                              <a:lnTo>
                                <a:pt x="10784" y="12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2" name="Rectangle"/>
                      <wps:cNvSpPr/>
                      <wps:spPr>
                        <a:xfrm>
                          <a:off x="0" y="762000"/>
                          <a:ext cx="6858000" cy="11049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3" name="Rectangle"/>
                      <wps:cNvSpPr/>
                      <wps:spPr>
                        <a:xfrm>
                          <a:off x="0" y="873760"/>
                          <a:ext cx="6858000" cy="35561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40286F" id="Group 20" o:spid="_x0000_s1026" alt="&quot;&quot;" style="position:absolute;margin-left:0;margin-top:0;width:540pt;height:71.3pt;z-index:251673600;mso-width-percent:1000;mso-position-horizontal:center;mso-position-horizontal-relative:margin;mso-position-vertical:top;mso-position-vertical-relative:page;mso-width-percent:1000;mso-width-relative:margin;mso-height-relative:margin" coordsize="68580,9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">
              <v:shape id="Shape" o:spid="_x0000_s1027" style="position:absolute;width:25082;height:828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" path="m19347,5764r-350,l18997,4704v,-132,-33,-198,-66,-198l18319,4506v-44,,-66,99,-66,198l18253,5764r-350,c17860,5764,17838,5864,17838,5963r,1855c17838,7951,17871,8017,17903,8017r350,l18253,9077v,133,33,199,66,199l18931,9276v44,,66,-99,66,-199l18997,8017r350,c19391,8017,19413,7918,19413,7818r,-1822c19413,5864,19380,5764,19347,5764xm21523,12291r-317,l21206,11330v,-99,-33,-199,-65,-199l20594,11131v-33,,-66,100,-66,199l20528,12291r-317,c20178,12291,20145,12390,20145,12490r,1656c20145,14245,20178,14345,20211,14345r317,l20528,15272v,100,33,199,66,199l21141,15471v32,,65,-99,65,-199l21206,14312r317,c21556,14312,21589,14212,21589,14113r,-1657c21589,12390,21556,12291,21523,12291xm19347,19082r-350,l18997,18022v,-132,-33,-199,-66,-199l18319,17823v-44,,-66,100,-66,199l18253,19082r-350,c17860,19082,17838,19182,17838,19281r,1855c17838,21269,17871,21335,17903,21335r350,l18253,21567r744,l18997,21335r350,c19391,21335,19413,21236,19413,21136r,-1855c19413,19182,19380,19082,19347,19082xm6135,1921r591,l6726,3710v,199,55,365,120,365l7874,4075v66,,121,-166,121,-365l7995,1921r590,c8651,1921,8706,1756,8706,1557r,-1391l8706,166,8706,,6015,r,1557c6015,1756,6070,1921,6135,1921xm8399,5267r,2816c8399,8249,8443,8415,8509,8415r536,l9045,10038v,166,43,331,109,331l10084,10369v54,,109,-132,109,-331l10193,8415r536,c10784,8415,10838,8282,10838,8083r,-1258l10838,6825r,-1558c10838,5102,10795,4936,10729,4936r-536,l10193,3346v,-166,-44,-331,-109,-331l9154,3015v-55,,-109,132,-109,331l9045,4936r-536,c8454,4936,8399,5069,8399,5267xm20156,r,828c20156,928,20189,1027,20222,1027r317,l20539,1988v,99,33,199,66,199l21152,2187v32,,65,-100,65,-199l21217,1027r317,c21567,1027,21600,928,21600,828r,-828l20156,xm6475,17558r-657,l5818,15571v,-232,-54,-398,-131,-398l4539,15173v-11,,-11,,-22,l4517,11396v,-232,-66,-463,-153,-463l3631,10933r,-2220c3631,8481,3565,8249,3478,8249r-1039,l2439,5002r1039,c3533,5002,3576,4903,3598,4804r,3313c3598,8348,3653,8514,3729,8514r657,l4386,10502v,232,54,397,131,397l5665,10899v77,,131,-165,131,-397l5796,8514r657,c6529,8514,6584,8348,6584,8117r,-3446c6584,4439,6529,4274,6453,4274r-657,l5796,2286v,-232,-54,-398,-131,-398l4517,1888v-11,,-11,,-22,l4495,,1170,r,828l,828,,11993r1192,l1192,14113,,14113r,7454l2450,21567r,-3247l3489,18320v54,,98,-99,120,-199l3609,21434v,67,,100,11,166l6595,21600v11,-33,11,-99,11,-166l6606,17989v,-232,-66,-431,-131,-431xm3642,2385r733,c4386,2385,4397,2385,4407,2352r,1922l3751,4274v-43,,-76,66,-109,165l3642,2385xm2078,17061r-602,l1476,15670r602,l2078,17061xm2078,10933r-602,l1476,9044r602,l2078,10933xm2078,3777r-602,l1476,2385r602,l2078,3777xm4407,17558r-656,c3708,17558,3675,17625,3642,17724r,-2054l4375,15670v11,,22,,32,-33l4407,17558xm8706,14875r,-1392l8706,13483r,-1722c8706,11562,8651,11396,8585,11396r-590,l7995,9607v,-198,-55,-364,-121,-364l6846,9243v-65,,-120,166,-120,364l6726,11396r-591,c6070,11396,6015,11562,6015,11761r,3114c6015,15074,6070,15239,6135,15239r591,l6726,17028v,199,55,365,120,365l7874,17393v66,,121,-166,121,-365l7995,15239r590,c8651,15239,8706,15074,8706,14875xm15005,5499r-426,l14579,4207v,-132,-44,-265,-88,-265l13737,3942v-44,,-88,133,-88,265l13649,5499r-427,c13179,5499,13135,5632,13135,5764r,2286c13135,8183,13179,8315,13222,8315r427,l13649,9607v,133,44,265,88,265l14491,9872v44,,88,-132,88,-265l14579,8315r426,c15049,8315,15093,8183,15093,8050r,-2286c15093,5632,15060,5499,15005,5499xm17171,12059r-394,l16777,10899v,-132,-33,-232,-77,-232l16022,10667v-43,,-76,100,-76,232l15946,12059r-394,c15508,12059,15475,12158,15475,12291r,2054c15475,14477,15508,14577,15552,14577r394,l15946,15769v,133,33,232,76,232l16700,16001v44,,77,-99,77,-232l16777,14577r394,c17214,14577,17247,14477,17247,14345r,-2054c17247,12158,17214,12059,17171,12059xm15005,18817r-426,l14579,17525v,-132,-44,-265,-88,-265l13737,17260v-44,,-88,133,-88,265l13649,18817r-427,c13179,18817,13135,18950,13135,19082r,2286c13135,21467,13157,21567,13190,21600r1859,c15082,21567,15104,21467,15104,21368r,-2286c15093,18917,15060,18817,15005,18817xm10718,18221r-536,l10182,16631v,-166,-44,-332,-109,-332l9143,16299v-55,,-109,133,-109,332l9034,18221r-536,c8443,18221,8388,18353,8388,18552r,2816c8388,21467,8399,21534,8421,21600r2363,c10805,21534,10816,21467,10816,21368r,-1259l10816,20109r,-1557c10827,18387,10773,18221,10718,18221xm15486,1027v,133,33,232,77,232l15957,1259r,1193c15957,2584,15989,2683,16033,2683r678,c16755,2683,16788,2584,16788,2452r,-1193l17182,1259v43,,76,-99,76,-232l17258,,15486,r,1027xm12862,11761r-482,l12380,10303v,-166,-43,-298,-98,-298l11451,10005v-55,,-99,132,-99,298l11352,11761r-481,c10816,11761,10773,11893,10773,12059r,2518c10773,14742,10816,14875,10871,14875r481,l11352,16333v,165,44,298,99,298l12282,16631v55,,98,-133,98,-298l12380,14875r482,c12916,14875,12960,14742,12960,14577r,-2518c12949,11893,12905,11761,12862,11761xm10773,1259v,166,43,298,98,298l11352,1557r,1458c11352,3180,11396,3313,11451,3313r831,c12337,3313,12380,3180,12380,3015r,-1458l12862,1557v54,,98,-132,98,-298l12960,,10784,r,1259l10773,1259xe" fillcolor="black [2732]" stroked="f" strokeweight="1pt">
                <v:stroke miterlimit="4" joinstyle="miter"/>
                <v:path arrowok="t" o:extrusionok="f" o:connecttype="custom" o:connectlocs="1254125,414021;1254125,414021;1254125,414021;1254125,414021" o:connectangles="0,90,180,270"/>
              </v:shape>
              <v:rect id="Rectangle" o:spid="_x0000_s1028" style="position:absolute;top:7620;width:68580;height:11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" fillcolor="#c00000 [3204]" stroked="f" strokeweight="1pt">
                <v:stroke miterlimit="4"/>
                <v:textbox inset="3pt,3pt,3pt,3pt"/>
              </v:rect>
              <v:rect id="Rectangle" o:spid="_x0000_s1029" style="position:absolute;top:8737;width:68580;height: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" fillcolor="#c00000 [3205]" stroked="f" strokeweight="1pt">
                <v:stroke miterlimit="4"/>
                <v:textbox inset="3pt,3pt,3pt,3pt"/>
              </v:rect>
              <w10:wrap anchorx="margin" anchory="page"/>
            </v:group>
          </w:pict>
        </mc:Fallback>
      </mc:AlternateContent>
    </w:r>
    <w:r w:rsidRPr="00DD2790">
      <w:rPr>
        <w:noProof/>
        <w:lang w:eastAsia="en-AU"/>
      </w:rPr>
      <mc:AlternateContent>
        <mc:Choice Requires="wps">
          <w:drawing>
            <wp:inline distT="0" distB="0" distL="0" distR="0" wp14:anchorId="04F5A7B7" wp14:editId="5F2FBD3E">
              <wp:extent cx="1390652" cy="370841"/>
              <wp:effectExtent l="0" t="0" r="0" b="0"/>
              <wp:docPr id="34" name="Shape" descr="logo placehold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0652" cy="370841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9863" y="13537"/>
                            </a:moveTo>
                            <a:cubicBezTo>
                              <a:pt x="9587" y="13537"/>
                              <a:pt x="9370" y="13833"/>
                              <a:pt x="9212" y="14425"/>
                            </a:cubicBezTo>
                            <a:cubicBezTo>
                              <a:pt x="9054" y="15016"/>
                              <a:pt x="8975" y="15830"/>
                              <a:pt x="8975" y="16866"/>
                            </a:cubicBezTo>
                            <a:cubicBezTo>
                              <a:pt x="8975" y="17605"/>
                              <a:pt x="9015" y="18197"/>
                              <a:pt x="9094" y="18715"/>
                            </a:cubicBezTo>
                            <a:cubicBezTo>
                              <a:pt x="9173" y="19233"/>
                              <a:pt x="9271" y="19603"/>
                              <a:pt x="9390" y="19825"/>
                            </a:cubicBezTo>
                            <a:cubicBezTo>
                              <a:pt x="9508" y="20047"/>
                              <a:pt x="9666" y="20195"/>
                              <a:pt x="9863" y="20195"/>
                            </a:cubicBezTo>
                            <a:cubicBezTo>
                              <a:pt x="10060" y="20195"/>
                              <a:pt x="10198" y="20047"/>
                              <a:pt x="10336" y="19825"/>
                            </a:cubicBezTo>
                            <a:cubicBezTo>
                              <a:pt x="10475" y="19603"/>
                              <a:pt x="10553" y="19159"/>
                              <a:pt x="10632" y="18715"/>
                            </a:cubicBezTo>
                            <a:cubicBezTo>
                              <a:pt x="10711" y="18271"/>
                              <a:pt x="10731" y="17605"/>
                              <a:pt x="10731" y="16866"/>
                            </a:cubicBezTo>
                            <a:cubicBezTo>
                              <a:pt x="10731" y="15830"/>
                              <a:pt x="10652" y="15016"/>
                              <a:pt x="10494" y="14499"/>
                            </a:cubicBezTo>
                            <a:cubicBezTo>
                              <a:pt x="10336" y="13981"/>
                              <a:pt x="10139" y="13537"/>
                              <a:pt x="9863" y="13537"/>
                            </a:cubicBezTo>
                            <a:close/>
                            <a:moveTo>
                              <a:pt x="10139" y="18197"/>
                            </a:moveTo>
                            <a:cubicBezTo>
                              <a:pt x="10080" y="18493"/>
                              <a:pt x="9981" y="18641"/>
                              <a:pt x="9883" y="18641"/>
                            </a:cubicBezTo>
                            <a:cubicBezTo>
                              <a:pt x="9764" y="18641"/>
                              <a:pt x="9685" y="18493"/>
                              <a:pt x="9626" y="18197"/>
                            </a:cubicBezTo>
                            <a:cubicBezTo>
                              <a:pt x="9567" y="17901"/>
                              <a:pt x="9528" y="17458"/>
                              <a:pt x="9528" y="16792"/>
                            </a:cubicBezTo>
                            <a:cubicBezTo>
                              <a:pt x="9528" y="16126"/>
                              <a:pt x="9567" y="15682"/>
                              <a:pt x="9626" y="15386"/>
                            </a:cubicBezTo>
                            <a:cubicBezTo>
                              <a:pt x="9685" y="15090"/>
                              <a:pt x="9784" y="14942"/>
                              <a:pt x="9883" y="14942"/>
                            </a:cubicBezTo>
                            <a:cubicBezTo>
                              <a:pt x="10001" y="14942"/>
                              <a:pt x="10080" y="15090"/>
                              <a:pt x="10139" y="15386"/>
                            </a:cubicBezTo>
                            <a:cubicBezTo>
                              <a:pt x="10198" y="15682"/>
                              <a:pt x="10238" y="16126"/>
                              <a:pt x="10238" y="16718"/>
                            </a:cubicBezTo>
                            <a:cubicBezTo>
                              <a:pt x="10218" y="17458"/>
                              <a:pt x="10198" y="17975"/>
                              <a:pt x="10139" y="18197"/>
                            </a:cubicBezTo>
                            <a:close/>
                            <a:moveTo>
                              <a:pt x="8009" y="10800"/>
                            </a:moveTo>
                            <a:lnTo>
                              <a:pt x="8541" y="10800"/>
                            </a:lnTo>
                            <a:lnTo>
                              <a:pt x="8541" y="8137"/>
                            </a:lnTo>
                            <a:lnTo>
                              <a:pt x="9192" y="4438"/>
                            </a:lnTo>
                            <a:lnTo>
                              <a:pt x="8620" y="4438"/>
                            </a:lnTo>
                            <a:lnTo>
                              <a:pt x="8285" y="6584"/>
                            </a:lnTo>
                            <a:lnTo>
                              <a:pt x="7950" y="4438"/>
                            </a:lnTo>
                            <a:lnTo>
                              <a:pt x="7378" y="4438"/>
                            </a:lnTo>
                            <a:lnTo>
                              <a:pt x="8029" y="8137"/>
                            </a:lnTo>
                            <a:lnTo>
                              <a:pt x="8029" y="10800"/>
                            </a:lnTo>
                            <a:close/>
                            <a:moveTo>
                              <a:pt x="13690" y="8211"/>
                            </a:moveTo>
                            <a:lnTo>
                              <a:pt x="13729" y="8211"/>
                            </a:lnTo>
                            <a:cubicBezTo>
                              <a:pt x="13769" y="8211"/>
                              <a:pt x="13828" y="8285"/>
                              <a:pt x="13867" y="8359"/>
                            </a:cubicBezTo>
                            <a:cubicBezTo>
                              <a:pt x="13887" y="8433"/>
                              <a:pt x="13927" y="8581"/>
                              <a:pt x="13966" y="8877"/>
                            </a:cubicBezTo>
                            <a:lnTo>
                              <a:pt x="14242" y="10800"/>
                            </a:lnTo>
                            <a:lnTo>
                              <a:pt x="14834" y="10800"/>
                            </a:lnTo>
                            <a:lnTo>
                              <a:pt x="14578" y="8951"/>
                            </a:lnTo>
                            <a:cubicBezTo>
                              <a:pt x="14558" y="8877"/>
                              <a:pt x="14538" y="8729"/>
                              <a:pt x="14499" y="8581"/>
                            </a:cubicBezTo>
                            <a:cubicBezTo>
                              <a:pt x="14459" y="8433"/>
                              <a:pt x="14439" y="8285"/>
                              <a:pt x="14420" y="8211"/>
                            </a:cubicBezTo>
                            <a:cubicBezTo>
                              <a:pt x="14400" y="8137"/>
                              <a:pt x="14341" y="8063"/>
                              <a:pt x="14282" y="7989"/>
                            </a:cubicBezTo>
                            <a:cubicBezTo>
                              <a:pt x="14361" y="7915"/>
                              <a:pt x="14420" y="7841"/>
                              <a:pt x="14459" y="7767"/>
                            </a:cubicBezTo>
                            <a:cubicBezTo>
                              <a:pt x="14538" y="7619"/>
                              <a:pt x="14578" y="7397"/>
                              <a:pt x="14617" y="7175"/>
                            </a:cubicBezTo>
                            <a:cubicBezTo>
                              <a:pt x="14656" y="6953"/>
                              <a:pt x="14676" y="6584"/>
                              <a:pt x="14676" y="6288"/>
                            </a:cubicBezTo>
                            <a:cubicBezTo>
                              <a:pt x="14676" y="5918"/>
                              <a:pt x="14656" y="5548"/>
                              <a:pt x="14597" y="5252"/>
                            </a:cubicBezTo>
                            <a:cubicBezTo>
                              <a:pt x="14538" y="4956"/>
                              <a:pt x="14479" y="4808"/>
                              <a:pt x="14400" y="4660"/>
                            </a:cubicBezTo>
                            <a:cubicBezTo>
                              <a:pt x="14321" y="4512"/>
                              <a:pt x="14183" y="4512"/>
                              <a:pt x="14025" y="4512"/>
                            </a:cubicBezTo>
                            <a:lnTo>
                              <a:pt x="13157" y="4512"/>
                            </a:lnTo>
                            <a:lnTo>
                              <a:pt x="13157" y="10874"/>
                            </a:lnTo>
                            <a:lnTo>
                              <a:pt x="13690" y="10874"/>
                            </a:lnTo>
                            <a:lnTo>
                              <a:pt x="13690" y="8211"/>
                            </a:lnTo>
                            <a:close/>
                            <a:moveTo>
                              <a:pt x="13690" y="5770"/>
                            </a:moveTo>
                            <a:lnTo>
                              <a:pt x="13927" y="5770"/>
                            </a:lnTo>
                            <a:cubicBezTo>
                              <a:pt x="14025" y="5770"/>
                              <a:pt x="14084" y="5844"/>
                              <a:pt x="14124" y="5918"/>
                            </a:cubicBezTo>
                            <a:cubicBezTo>
                              <a:pt x="14163" y="5992"/>
                              <a:pt x="14183" y="6214"/>
                              <a:pt x="14183" y="6362"/>
                            </a:cubicBezTo>
                            <a:cubicBezTo>
                              <a:pt x="14183" y="6510"/>
                              <a:pt x="14163" y="6658"/>
                              <a:pt x="14144" y="6732"/>
                            </a:cubicBezTo>
                            <a:cubicBezTo>
                              <a:pt x="14124" y="6805"/>
                              <a:pt x="14084" y="6879"/>
                              <a:pt x="14065" y="6953"/>
                            </a:cubicBezTo>
                            <a:cubicBezTo>
                              <a:pt x="14005" y="7027"/>
                              <a:pt x="13946" y="7027"/>
                              <a:pt x="13927" y="7027"/>
                            </a:cubicBezTo>
                            <a:lnTo>
                              <a:pt x="13710" y="7027"/>
                            </a:lnTo>
                            <a:lnTo>
                              <a:pt x="13710" y="5770"/>
                            </a:lnTo>
                            <a:close/>
                            <a:moveTo>
                              <a:pt x="5504" y="5696"/>
                            </a:moveTo>
                            <a:lnTo>
                              <a:pt x="4241" y="5696"/>
                            </a:lnTo>
                            <a:lnTo>
                              <a:pt x="4241" y="962"/>
                            </a:lnTo>
                            <a:cubicBezTo>
                              <a:pt x="4241" y="444"/>
                              <a:pt x="4123" y="0"/>
                              <a:pt x="3985" y="0"/>
                            </a:cubicBezTo>
                            <a:lnTo>
                              <a:pt x="1775" y="0"/>
                            </a:lnTo>
                            <a:cubicBezTo>
                              <a:pt x="1637" y="0"/>
                              <a:pt x="1519" y="444"/>
                              <a:pt x="1519" y="962"/>
                            </a:cubicBezTo>
                            <a:lnTo>
                              <a:pt x="1519" y="5696"/>
                            </a:lnTo>
                            <a:lnTo>
                              <a:pt x="256" y="5696"/>
                            </a:lnTo>
                            <a:cubicBezTo>
                              <a:pt x="118" y="5696"/>
                              <a:pt x="0" y="6140"/>
                              <a:pt x="0" y="6658"/>
                            </a:cubicBezTo>
                            <a:lnTo>
                              <a:pt x="0" y="14942"/>
                            </a:lnTo>
                            <a:cubicBezTo>
                              <a:pt x="0" y="15460"/>
                              <a:pt x="118" y="15904"/>
                              <a:pt x="256" y="15904"/>
                            </a:cubicBezTo>
                            <a:lnTo>
                              <a:pt x="1519" y="15904"/>
                            </a:lnTo>
                            <a:lnTo>
                              <a:pt x="1519" y="20638"/>
                            </a:lnTo>
                            <a:cubicBezTo>
                              <a:pt x="1519" y="21156"/>
                              <a:pt x="1637" y="21600"/>
                              <a:pt x="1775" y="21600"/>
                            </a:cubicBezTo>
                            <a:lnTo>
                              <a:pt x="3985" y="21600"/>
                            </a:lnTo>
                            <a:cubicBezTo>
                              <a:pt x="4123" y="21600"/>
                              <a:pt x="4241" y="21156"/>
                              <a:pt x="4241" y="20638"/>
                            </a:cubicBezTo>
                            <a:lnTo>
                              <a:pt x="4241" y="15904"/>
                            </a:lnTo>
                            <a:lnTo>
                              <a:pt x="5504" y="15904"/>
                            </a:lnTo>
                            <a:cubicBezTo>
                              <a:pt x="5642" y="15904"/>
                              <a:pt x="5760" y="15460"/>
                              <a:pt x="5760" y="14942"/>
                            </a:cubicBezTo>
                            <a:lnTo>
                              <a:pt x="5760" y="6658"/>
                            </a:lnTo>
                            <a:cubicBezTo>
                              <a:pt x="5760" y="6140"/>
                              <a:pt x="5661" y="5696"/>
                              <a:pt x="5504" y="5696"/>
                            </a:cubicBezTo>
                            <a:close/>
                            <a:moveTo>
                              <a:pt x="8048" y="13611"/>
                            </a:moveTo>
                            <a:lnTo>
                              <a:pt x="7516" y="13611"/>
                            </a:lnTo>
                            <a:lnTo>
                              <a:pt x="7516" y="19973"/>
                            </a:lnTo>
                            <a:lnTo>
                              <a:pt x="8857" y="19973"/>
                            </a:lnTo>
                            <a:lnTo>
                              <a:pt x="8857" y="18419"/>
                            </a:lnTo>
                            <a:lnTo>
                              <a:pt x="8048" y="18419"/>
                            </a:lnTo>
                            <a:lnTo>
                              <a:pt x="8048" y="13611"/>
                            </a:lnTo>
                            <a:close/>
                            <a:moveTo>
                              <a:pt x="17379" y="15756"/>
                            </a:moveTo>
                            <a:lnTo>
                              <a:pt x="17043" y="13611"/>
                            </a:lnTo>
                            <a:lnTo>
                              <a:pt x="16471" y="13611"/>
                            </a:lnTo>
                            <a:lnTo>
                              <a:pt x="17122" y="17310"/>
                            </a:lnTo>
                            <a:lnTo>
                              <a:pt x="17122" y="19973"/>
                            </a:lnTo>
                            <a:lnTo>
                              <a:pt x="17655" y="19973"/>
                            </a:lnTo>
                            <a:lnTo>
                              <a:pt x="17655" y="17310"/>
                            </a:lnTo>
                            <a:lnTo>
                              <a:pt x="18306" y="13611"/>
                            </a:lnTo>
                            <a:lnTo>
                              <a:pt x="17734" y="13611"/>
                            </a:lnTo>
                            <a:lnTo>
                              <a:pt x="17379" y="15756"/>
                            </a:lnTo>
                            <a:close/>
                            <a:moveTo>
                              <a:pt x="19332" y="13611"/>
                            </a:moveTo>
                            <a:lnTo>
                              <a:pt x="18464" y="13611"/>
                            </a:lnTo>
                            <a:lnTo>
                              <a:pt x="18464" y="19973"/>
                            </a:lnTo>
                            <a:lnTo>
                              <a:pt x="18996" y="19973"/>
                            </a:lnTo>
                            <a:lnTo>
                              <a:pt x="18996" y="17605"/>
                            </a:lnTo>
                            <a:lnTo>
                              <a:pt x="19292" y="17605"/>
                            </a:lnTo>
                            <a:cubicBezTo>
                              <a:pt x="19509" y="17605"/>
                              <a:pt x="19667" y="17458"/>
                              <a:pt x="19765" y="17088"/>
                            </a:cubicBezTo>
                            <a:cubicBezTo>
                              <a:pt x="19864" y="16718"/>
                              <a:pt x="19923" y="16200"/>
                              <a:pt x="19923" y="15608"/>
                            </a:cubicBezTo>
                            <a:cubicBezTo>
                              <a:pt x="19923" y="15016"/>
                              <a:pt x="19884" y="14499"/>
                              <a:pt x="19785" y="14129"/>
                            </a:cubicBezTo>
                            <a:cubicBezTo>
                              <a:pt x="19687" y="13759"/>
                              <a:pt x="19509" y="13611"/>
                              <a:pt x="19332" y="13611"/>
                            </a:cubicBezTo>
                            <a:close/>
                            <a:moveTo>
                              <a:pt x="19332" y="16126"/>
                            </a:moveTo>
                            <a:cubicBezTo>
                              <a:pt x="19292" y="16274"/>
                              <a:pt x="19213" y="16348"/>
                              <a:pt x="19115" y="16348"/>
                            </a:cubicBezTo>
                            <a:lnTo>
                              <a:pt x="18976" y="16348"/>
                            </a:lnTo>
                            <a:lnTo>
                              <a:pt x="18976" y="14942"/>
                            </a:lnTo>
                            <a:lnTo>
                              <a:pt x="19134" y="14942"/>
                            </a:lnTo>
                            <a:cubicBezTo>
                              <a:pt x="19233" y="14942"/>
                              <a:pt x="19292" y="15016"/>
                              <a:pt x="19332" y="15164"/>
                            </a:cubicBezTo>
                            <a:cubicBezTo>
                              <a:pt x="19371" y="15312"/>
                              <a:pt x="19391" y="15460"/>
                              <a:pt x="19391" y="15682"/>
                            </a:cubicBezTo>
                            <a:cubicBezTo>
                              <a:pt x="19391" y="15830"/>
                              <a:pt x="19371" y="16052"/>
                              <a:pt x="19332" y="16126"/>
                            </a:cubicBezTo>
                            <a:close/>
                            <a:moveTo>
                              <a:pt x="14795" y="15238"/>
                            </a:moveTo>
                            <a:lnTo>
                              <a:pt x="15327" y="15238"/>
                            </a:lnTo>
                            <a:lnTo>
                              <a:pt x="15327" y="20047"/>
                            </a:lnTo>
                            <a:lnTo>
                              <a:pt x="15860" y="20047"/>
                            </a:lnTo>
                            <a:lnTo>
                              <a:pt x="15860" y="15238"/>
                            </a:lnTo>
                            <a:lnTo>
                              <a:pt x="16392" y="15238"/>
                            </a:lnTo>
                            <a:lnTo>
                              <a:pt x="16392" y="13685"/>
                            </a:lnTo>
                            <a:lnTo>
                              <a:pt x="14795" y="13685"/>
                            </a:lnTo>
                            <a:lnTo>
                              <a:pt x="14795" y="15238"/>
                            </a:lnTo>
                            <a:close/>
                            <a:moveTo>
                              <a:pt x="20693" y="18567"/>
                            </a:moveTo>
                            <a:lnTo>
                              <a:pt x="20693" y="17310"/>
                            </a:lnTo>
                            <a:lnTo>
                              <a:pt x="21501" y="17310"/>
                            </a:lnTo>
                            <a:lnTo>
                              <a:pt x="21501" y="15978"/>
                            </a:lnTo>
                            <a:lnTo>
                              <a:pt x="20693" y="15978"/>
                            </a:lnTo>
                            <a:lnTo>
                              <a:pt x="20693" y="14942"/>
                            </a:lnTo>
                            <a:lnTo>
                              <a:pt x="21580" y="14942"/>
                            </a:lnTo>
                            <a:lnTo>
                              <a:pt x="21580" y="13611"/>
                            </a:lnTo>
                            <a:lnTo>
                              <a:pt x="20180" y="13611"/>
                            </a:lnTo>
                            <a:lnTo>
                              <a:pt x="20180" y="19973"/>
                            </a:lnTo>
                            <a:lnTo>
                              <a:pt x="21600" y="19973"/>
                            </a:lnTo>
                            <a:lnTo>
                              <a:pt x="21600" y="18567"/>
                            </a:lnTo>
                            <a:lnTo>
                              <a:pt x="20693" y="18567"/>
                            </a:lnTo>
                            <a:close/>
                            <a:moveTo>
                              <a:pt x="12289" y="8359"/>
                            </a:moveTo>
                            <a:cubicBezTo>
                              <a:pt x="12289" y="8729"/>
                              <a:pt x="12270" y="8951"/>
                              <a:pt x="12210" y="9173"/>
                            </a:cubicBezTo>
                            <a:cubicBezTo>
                              <a:pt x="12151" y="9395"/>
                              <a:pt x="12092" y="9468"/>
                              <a:pt x="11993" y="9468"/>
                            </a:cubicBezTo>
                            <a:cubicBezTo>
                              <a:pt x="11895" y="9468"/>
                              <a:pt x="11836" y="9395"/>
                              <a:pt x="11776" y="9173"/>
                            </a:cubicBezTo>
                            <a:cubicBezTo>
                              <a:pt x="11717" y="8951"/>
                              <a:pt x="11698" y="8729"/>
                              <a:pt x="11698" y="8359"/>
                            </a:cubicBezTo>
                            <a:lnTo>
                              <a:pt x="11698" y="4512"/>
                            </a:lnTo>
                            <a:lnTo>
                              <a:pt x="11185" y="4512"/>
                            </a:lnTo>
                            <a:lnTo>
                              <a:pt x="11185" y="8285"/>
                            </a:lnTo>
                            <a:cubicBezTo>
                              <a:pt x="11185" y="8581"/>
                              <a:pt x="11204" y="8951"/>
                              <a:pt x="11224" y="9395"/>
                            </a:cubicBezTo>
                            <a:cubicBezTo>
                              <a:pt x="11244" y="9616"/>
                              <a:pt x="11283" y="9912"/>
                              <a:pt x="11342" y="10134"/>
                            </a:cubicBezTo>
                            <a:cubicBezTo>
                              <a:pt x="11402" y="10356"/>
                              <a:pt x="11461" y="10578"/>
                              <a:pt x="11520" y="10652"/>
                            </a:cubicBezTo>
                            <a:cubicBezTo>
                              <a:pt x="11579" y="10800"/>
                              <a:pt x="11658" y="10874"/>
                              <a:pt x="11757" y="10874"/>
                            </a:cubicBezTo>
                            <a:cubicBezTo>
                              <a:pt x="11855" y="10874"/>
                              <a:pt x="11954" y="10948"/>
                              <a:pt x="12033" y="10948"/>
                            </a:cubicBezTo>
                            <a:cubicBezTo>
                              <a:pt x="12171" y="10948"/>
                              <a:pt x="12289" y="10874"/>
                              <a:pt x="12408" y="10726"/>
                            </a:cubicBezTo>
                            <a:cubicBezTo>
                              <a:pt x="12487" y="10652"/>
                              <a:pt x="12546" y="10430"/>
                              <a:pt x="12625" y="10208"/>
                            </a:cubicBezTo>
                            <a:cubicBezTo>
                              <a:pt x="12684" y="9986"/>
                              <a:pt x="12743" y="9690"/>
                              <a:pt x="12763" y="9321"/>
                            </a:cubicBezTo>
                            <a:cubicBezTo>
                              <a:pt x="12782" y="8951"/>
                              <a:pt x="12802" y="8655"/>
                              <a:pt x="12802" y="8285"/>
                            </a:cubicBezTo>
                            <a:lnTo>
                              <a:pt x="12802" y="4512"/>
                            </a:lnTo>
                            <a:lnTo>
                              <a:pt x="12289" y="4512"/>
                            </a:lnTo>
                            <a:lnTo>
                              <a:pt x="12289" y="8359"/>
                            </a:lnTo>
                            <a:close/>
                            <a:moveTo>
                              <a:pt x="11875" y="17679"/>
                            </a:moveTo>
                            <a:lnTo>
                              <a:pt x="12230" y="17679"/>
                            </a:lnTo>
                            <a:lnTo>
                              <a:pt x="12230" y="18271"/>
                            </a:lnTo>
                            <a:cubicBezTo>
                              <a:pt x="12171" y="18419"/>
                              <a:pt x="12092" y="18567"/>
                              <a:pt x="12053" y="18567"/>
                            </a:cubicBezTo>
                            <a:cubicBezTo>
                              <a:pt x="12013" y="18567"/>
                              <a:pt x="11934" y="18641"/>
                              <a:pt x="11895" y="18641"/>
                            </a:cubicBezTo>
                            <a:cubicBezTo>
                              <a:pt x="11776" y="18641"/>
                              <a:pt x="11678" y="18493"/>
                              <a:pt x="11599" y="18197"/>
                            </a:cubicBezTo>
                            <a:cubicBezTo>
                              <a:pt x="11520" y="17901"/>
                              <a:pt x="11500" y="17384"/>
                              <a:pt x="11500" y="16718"/>
                            </a:cubicBezTo>
                            <a:cubicBezTo>
                              <a:pt x="11500" y="16052"/>
                              <a:pt x="11540" y="15608"/>
                              <a:pt x="11599" y="15312"/>
                            </a:cubicBezTo>
                            <a:cubicBezTo>
                              <a:pt x="11658" y="15016"/>
                              <a:pt x="11757" y="14868"/>
                              <a:pt x="11875" y="14868"/>
                            </a:cubicBezTo>
                            <a:cubicBezTo>
                              <a:pt x="11954" y="14868"/>
                              <a:pt x="12013" y="14942"/>
                              <a:pt x="12072" y="15090"/>
                            </a:cubicBezTo>
                            <a:cubicBezTo>
                              <a:pt x="12132" y="15238"/>
                              <a:pt x="12151" y="15386"/>
                              <a:pt x="12171" y="15608"/>
                            </a:cubicBezTo>
                            <a:lnTo>
                              <a:pt x="12684" y="15238"/>
                            </a:lnTo>
                            <a:cubicBezTo>
                              <a:pt x="12644" y="14795"/>
                              <a:pt x="12605" y="14499"/>
                              <a:pt x="12546" y="14203"/>
                            </a:cubicBezTo>
                            <a:cubicBezTo>
                              <a:pt x="12487" y="13907"/>
                              <a:pt x="12408" y="13759"/>
                              <a:pt x="12309" y="13611"/>
                            </a:cubicBezTo>
                            <a:cubicBezTo>
                              <a:pt x="12210" y="13463"/>
                              <a:pt x="12072" y="13389"/>
                              <a:pt x="11895" y="13389"/>
                            </a:cubicBezTo>
                            <a:cubicBezTo>
                              <a:pt x="11698" y="13389"/>
                              <a:pt x="11540" y="13463"/>
                              <a:pt x="11441" y="13685"/>
                            </a:cubicBezTo>
                            <a:cubicBezTo>
                              <a:pt x="11303" y="13981"/>
                              <a:pt x="11185" y="14351"/>
                              <a:pt x="11106" y="14868"/>
                            </a:cubicBezTo>
                            <a:cubicBezTo>
                              <a:pt x="11027" y="15386"/>
                              <a:pt x="10987" y="15978"/>
                              <a:pt x="10987" y="16644"/>
                            </a:cubicBezTo>
                            <a:cubicBezTo>
                              <a:pt x="10987" y="17310"/>
                              <a:pt x="11027" y="17901"/>
                              <a:pt x="11086" y="18419"/>
                            </a:cubicBezTo>
                            <a:cubicBezTo>
                              <a:pt x="11145" y="18937"/>
                              <a:pt x="11264" y="19307"/>
                              <a:pt x="11382" y="19603"/>
                            </a:cubicBezTo>
                            <a:cubicBezTo>
                              <a:pt x="11500" y="19899"/>
                              <a:pt x="11678" y="19973"/>
                              <a:pt x="11875" y="19973"/>
                            </a:cubicBezTo>
                            <a:cubicBezTo>
                              <a:pt x="12033" y="19973"/>
                              <a:pt x="12171" y="19899"/>
                              <a:pt x="12289" y="19751"/>
                            </a:cubicBezTo>
                            <a:cubicBezTo>
                              <a:pt x="12408" y="19603"/>
                              <a:pt x="12546" y="19307"/>
                              <a:pt x="12704" y="18937"/>
                            </a:cubicBezTo>
                            <a:lnTo>
                              <a:pt x="12704" y="16200"/>
                            </a:lnTo>
                            <a:lnTo>
                              <a:pt x="11895" y="16200"/>
                            </a:lnTo>
                            <a:lnTo>
                              <a:pt x="11895" y="17679"/>
                            </a:lnTo>
                            <a:close/>
                            <a:moveTo>
                              <a:pt x="13808" y="13537"/>
                            </a:moveTo>
                            <a:cubicBezTo>
                              <a:pt x="13532" y="13537"/>
                              <a:pt x="13315" y="13833"/>
                              <a:pt x="13157" y="14425"/>
                            </a:cubicBezTo>
                            <a:cubicBezTo>
                              <a:pt x="12999" y="15016"/>
                              <a:pt x="12921" y="15830"/>
                              <a:pt x="12921" y="16866"/>
                            </a:cubicBezTo>
                            <a:cubicBezTo>
                              <a:pt x="12921" y="17605"/>
                              <a:pt x="12960" y="18197"/>
                              <a:pt x="13039" y="18715"/>
                            </a:cubicBezTo>
                            <a:cubicBezTo>
                              <a:pt x="13118" y="19233"/>
                              <a:pt x="13216" y="19603"/>
                              <a:pt x="13335" y="19825"/>
                            </a:cubicBezTo>
                            <a:cubicBezTo>
                              <a:pt x="13453" y="20047"/>
                              <a:pt x="13611" y="20195"/>
                              <a:pt x="13808" y="20195"/>
                            </a:cubicBezTo>
                            <a:cubicBezTo>
                              <a:pt x="14005" y="20195"/>
                              <a:pt x="14144" y="20047"/>
                              <a:pt x="14282" y="19825"/>
                            </a:cubicBezTo>
                            <a:cubicBezTo>
                              <a:pt x="14420" y="19603"/>
                              <a:pt x="14499" y="19159"/>
                              <a:pt x="14578" y="18715"/>
                            </a:cubicBezTo>
                            <a:cubicBezTo>
                              <a:pt x="14656" y="18271"/>
                              <a:pt x="14676" y="17605"/>
                              <a:pt x="14676" y="16866"/>
                            </a:cubicBezTo>
                            <a:cubicBezTo>
                              <a:pt x="14676" y="15830"/>
                              <a:pt x="14597" y="15016"/>
                              <a:pt x="14439" y="14499"/>
                            </a:cubicBezTo>
                            <a:cubicBezTo>
                              <a:pt x="14282" y="13981"/>
                              <a:pt x="14084" y="13537"/>
                              <a:pt x="13808" y="13537"/>
                            </a:cubicBezTo>
                            <a:close/>
                            <a:moveTo>
                              <a:pt x="14065" y="18197"/>
                            </a:moveTo>
                            <a:cubicBezTo>
                              <a:pt x="14005" y="18493"/>
                              <a:pt x="13907" y="18641"/>
                              <a:pt x="13808" y="18641"/>
                            </a:cubicBezTo>
                            <a:cubicBezTo>
                              <a:pt x="13690" y="18641"/>
                              <a:pt x="13611" y="18493"/>
                              <a:pt x="13552" y="18197"/>
                            </a:cubicBezTo>
                            <a:cubicBezTo>
                              <a:pt x="13493" y="17901"/>
                              <a:pt x="13453" y="17458"/>
                              <a:pt x="13453" y="16792"/>
                            </a:cubicBezTo>
                            <a:cubicBezTo>
                              <a:pt x="13453" y="16126"/>
                              <a:pt x="13493" y="15682"/>
                              <a:pt x="13552" y="15386"/>
                            </a:cubicBezTo>
                            <a:cubicBezTo>
                              <a:pt x="13611" y="15090"/>
                              <a:pt x="13710" y="14942"/>
                              <a:pt x="13808" y="14942"/>
                            </a:cubicBezTo>
                            <a:cubicBezTo>
                              <a:pt x="13927" y="14942"/>
                              <a:pt x="14005" y="15090"/>
                              <a:pt x="14065" y="15386"/>
                            </a:cubicBezTo>
                            <a:cubicBezTo>
                              <a:pt x="14124" y="15682"/>
                              <a:pt x="14163" y="16126"/>
                              <a:pt x="14163" y="16718"/>
                            </a:cubicBezTo>
                            <a:cubicBezTo>
                              <a:pt x="14163" y="17458"/>
                              <a:pt x="14144" y="17975"/>
                              <a:pt x="14065" y="18197"/>
                            </a:cubicBezTo>
                            <a:close/>
                            <a:moveTo>
                              <a:pt x="10021" y="4364"/>
                            </a:moveTo>
                            <a:cubicBezTo>
                              <a:pt x="9745" y="4364"/>
                              <a:pt x="9528" y="4660"/>
                              <a:pt x="9370" y="5252"/>
                            </a:cubicBezTo>
                            <a:cubicBezTo>
                              <a:pt x="9212" y="5844"/>
                              <a:pt x="9133" y="6658"/>
                              <a:pt x="9133" y="7693"/>
                            </a:cubicBezTo>
                            <a:cubicBezTo>
                              <a:pt x="9133" y="8433"/>
                              <a:pt x="9173" y="9025"/>
                              <a:pt x="9252" y="9542"/>
                            </a:cubicBezTo>
                            <a:cubicBezTo>
                              <a:pt x="9330" y="10060"/>
                              <a:pt x="9429" y="10430"/>
                              <a:pt x="9547" y="10652"/>
                            </a:cubicBezTo>
                            <a:cubicBezTo>
                              <a:pt x="9666" y="10874"/>
                              <a:pt x="9824" y="11022"/>
                              <a:pt x="10021" y="11022"/>
                            </a:cubicBezTo>
                            <a:cubicBezTo>
                              <a:pt x="10218" y="11022"/>
                              <a:pt x="10356" y="10874"/>
                              <a:pt x="10494" y="10652"/>
                            </a:cubicBezTo>
                            <a:cubicBezTo>
                              <a:pt x="10632" y="10430"/>
                              <a:pt x="10711" y="9986"/>
                              <a:pt x="10790" y="9542"/>
                            </a:cubicBezTo>
                            <a:cubicBezTo>
                              <a:pt x="10869" y="9099"/>
                              <a:pt x="10889" y="8433"/>
                              <a:pt x="10889" y="7693"/>
                            </a:cubicBezTo>
                            <a:cubicBezTo>
                              <a:pt x="10889" y="6658"/>
                              <a:pt x="10810" y="5844"/>
                              <a:pt x="10652" y="5326"/>
                            </a:cubicBezTo>
                            <a:cubicBezTo>
                              <a:pt x="10494" y="4808"/>
                              <a:pt x="10317" y="4364"/>
                              <a:pt x="10021" y="4364"/>
                            </a:cubicBezTo>
                            <a:close/>
                            <a:moveTo>
                              <a:pt x="10297" y="9025"/>
                            </a:moveTo>
                            <a:cubicBezTo>
                              <a:pt x="10238" y="9321"/>
                              <a:pt x="10139" y="9468"/>
                              <a:pt x="10041" y="9468"/>
                            </a:cubicBezTo>
                            <a:cubicBezTo>
                              <a:pt x="9922" y="9468"/>
                              <a:pt x="9843" y="9321"/>
                              <a:pt x="9784" y="9025"/>
                            </a:cubicBezTo>
                            <a:cubicBezTo>
                              <a:pt x="9725" y="8729"/>
                              <a:pt x="9685" y="8285"/>
                              <a:pt x="9685" y="7619"/>
                            </a:cubicBezTo>
                            <a:cubicBezTo>
                              <a:pt x="9685" y="6953"/>
                              <a:pt x="9725" y="6510"/>
                              <a:pt x="9784" y="6214"/>
                            </a:cubicBezTo>
                            <a:cubicBezTo>
                              <a:pt x="9843" y="5918"/>
                              <a:pt x="9942" y="5770"/>
                              <a:pt x="10041" y="5770"/>
                            </a:cubicBezTo>
                            <a:cubicBezTo>
                              <a:pt x="10159" y="5770"/>
                              <a:pt x="10238" y="5918"/>
                              <a:pt x="10297" y="6214"/>
                            </a:cubicBezTo>
                            <a:cubicBezTo>
                              <a:pt x="10356" y="6510"/>
                              <a:pt x="10396" y="6953"/>
                              <a:pt x="10396" y="7545"/>
                            </a:cubicBezTo>
                            <a:cubicBezTo>
                              <a:pt x="10376" y="8285"/>
                              <a:pt x="10356" y="8803"/>
                              <a:pt x="10297" y="9025"/>
                            </a:cubicBezTo>
                            <a:close/>
                          </a:path>
                        </a:pathLst>
                      </a:custGeom>
                      <a:solidFill>
                        <a:schemeClr val="accent2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inline>
          </w:drawing>
        </mc:Choice>
        <mc:Fallback>
          <w:pict>
            <v:shape w14:anchorId="0DAC2134" id="Shape" o:spid="_x0000_s1026" alt="logo placeholder" style="width:109.5pt;height:2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" path="m9863,13537v-276,,-493,296,-651,888c9054,15016,8975,15830,8975,16866v,739,40,1331,119,1849c9173,19233,9271,19603,9390,19825v118,222,276,370,473,370c10060,20195,10198,20047,10336,19825v139,-222,217,-666,296,-1110c10711,18271,10731,17605,10731,16866v,-1036,-79,-1850,-237,-2367c10336,13981,10139,13537,9863,13537xm10139,18197v-59,296,-158,444,-256,444c9764,18641,9685,18493,9626,18197v-59,-296,-98,-739,-98,-1405c9528,16126,9567,15682,9626,15386v59,-296,158,-444,257,-444c10001,14942,10080,15090,10139,15386v59,296,99,740,99,1332c10218,17458,10198,17975,10139,18197xm8009,10800r532,l8541,8137,9192,4438r-572,l8285,6584,7950,4438r-572,l8029,8137r,2663l8009,10800xm13690,8211r39,c13769,8211,13828,8285,13867,8359v20,74,60,222,99,518l14242,10800r592,l14578,8951v-20,-74,-40,-222,-79,-370c14459,8433,14439,8285,14420,8211v-20,-74,-79,-148,-138,-222c14361,7915,14420,7841,14459,7767v79,-148,119,-370,158,-592c14656,6953,14676,6584,14676,6288v,-370,-20,-740,-79,-1036c14538,4956,14479,4808,14400,4660v-79,-148,-217,-148,-375,-148l13157,4512r,6362l13690,10874r,-2663xm13690,5770r237,c14025,5770,14084,5844,14124,5918v39,74,59,296,59,444c14183,6510,14163,6658,14144,6732v-20,73,-60,147,-79,221c14005,7027,13946,7027,13927,7027r-217,l13710,5770r-20,xm5504,5696r-1263,l4241,962c4241,444,4123,,3985,l1775,c1637,,1519,444,1519,962r,4734l256,5696c118,5696,,6140,,6658r,8284c,15460,118,15904,256,15904r1263,l1519,20638v,518,118,962,256,962l3985,21600v138,,256,-444,256,-962l4241,15904r1263,c5642,15904,5760,15460,5760,14942r,-8284c5760,6140,5661,5696,5504,5696xm8048,13611r-532,l7516,19973r1341,l8857,18419r-809,l8048,13611xm17379,15756r-336,-2145l16471,13611r651,3699l17122,19973r533,l17655,17310r651,-3699l17734,13611r-355,2145xm19332,13611r-868,l18464,19973r532,l18996,17605r296,c19509,17605,19667,17458,19765,17088v99,-370,158,-888,158,-1480c19923,15016,19884,14499,19785,14129v-98,-370,-276,-518,-453,-518xm19332,16126v-40,148,-119,222,-217,222l18976,16348r,-1406l19134,14942v99,,158,74,198,222c19371,15312,19391,15460,19391,15682v,148,-20,370,-59,444xm14795,15238r532,l15327,20047r533,l15860,15238r532,l16392,13685r-1597,l14795,15238xm20693,18567r,-1257l21501,17310r,-1332l20693,15978r,-1036l21580,14942r,-1331l20180,13611r,6362l21600,19973r,-1406l20693,18567xm12289,8359v,370,-19,592,-79,814c12151,9395,12092,9468,11993,9468v-98,,-157,-73,-217,-295c11717,8951,11698,8729,11698,8359r,-3847l11185,4512r,3773c11185,8581,11204,8951,11224,9395v20,221,59,517,118,739c11402,10356,11461,10578,11520,10652v59,148,138,222,237,222c11855,10874,11954,10948,12033,10948v138,,256,-74,375,-222c12487,10652,12546,10430,12625,10208v59,-222,118,-518,138,-887c12782,8951,12802,8655,12802,8285r,-3773l12289,4512r,3847xm11875,17679r355,l12230,18271v-59,148,-138,296,-177,296c12013,18567,11934,18641,11895,18641v-119,,-217,-148,-296,-444c11520,17901,11500,17384,11500,16718v,-666,40,-1110,99,-1406c11658,15016,11757,14868,11875,14868v79,,138,74,197,222c12132,15238,12151,15386,12171,15608r513,-370c12644,14795,12605,14499,12546,14203v-59,-296,-138,-444,-237,-592c12210,13463,12072,13389,11895,13389v-197,,-355,74,-454,296c11303,13981,11185,14351,11106,14868v-79,518,-119,1110,-119,1776c10987,17310,11027,17901,11086,18419v59,518,178,888,296,1184c11500,19899,11678,19973,11875,19973v158,,296,-74,414,-222c12408,19603,12546,19307,12704,18937r,-2737l11895,16200r,1479l11875,17679xm13808,13537v-276,,-493,296,-651,888c12999,15016,12921,15830,12921,16866v,739,39,1331,118,1849c13118,19233,13216,19603,13335,19825v118,222,276,370,473,370c14005,20195,14144,20047,14282,19825v138,-222,217,-666,296,-1110c14656,18271,14676,17605,14676,16866v,-1036,-79,-1850,-237,-2367c14282,13981,14084,13537,13808,13537xm14065,18197v-60,296,-158,444,-257,444c13690,18641,13611,18493,13552,18197v-59,-296,-99,-739,-99,-1405c13453,16126,13493,15682,13552,15386v59,-296,158,-444,256,-444c13927,14942,14005,15090,14065,15386v59,296,98,740,98,1332c14163,17458,14144,17975,14065,18197xm10021,4364v-276,,-493,296,-651,888c9212,5844,9133,6658,9133,7693v,740,40,1332,119,1849c9330,10060,9429,10430,9547,10652v119,222,277,370,474,370c10218,11022,10356,10874,10494,10652v138,-222,217,-666,296,-1110c10869,9099,10889,8433,10889,7693v,-1035,-79,-1849,-237,-2367c10494,4808,10317,4364,10021,4364xm10297,9025v-59,296,-158,443,-256,443c9922,9468,9843,9321,9784,9025v-59,-296,-99,-740,-99,-1406c9685,6953,9725,6510,9784,6214v59,-296,158,-444,257,-444c10159,5770,10238,5918,10297,6214v59,296,99,739,99,1331c10376,8285,10356,8803,10297,9025xe" fillcolor="#c00000 [3205]" stroked="f" strokeweight="1pt">
              <v:stroke miterlimit="4" joinstyle="miter"/>
              <v:path arrowok="t" o:extrusionok="f" o:connecttype="custom" o:connectlocs="695326,185421;695326,185421;695326,185421;695326,185421" o:connectangles="0,90,180,270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C702A0" w14:textId="77777777" w:rsidR="005235DF" w:rsidRDefault="005235D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18656" behindDoc="0" locked="0" layoutInCell="1" allowOverlap="1" wp14:anchorId="7C12F1F0" wp14:editId="7DD88DE7">
              <wp:simplePos x="0" y="0"/>
              <wp:positionH relativeFrom="margin">
                <wp:align>center</wp:align>
              </wp:positionH>
              <wp:positionV relativeFrom="page">
                <wp:align>top</wp:align>
              </wp:positionV>
              <wp:extent cx="6867144" cy="6391656"/>
              <wp:effectExtent l="0" t="0" r="3810" b="0"/>
              <wp:wrapNone/>
              <wp:docPr id="198" name="Group 19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67144" cy="6391656"/>
                        <a:chOff x="0" y="0"/>
                        <a:chExt cx="6865620" cy="6395720"/>
                      </a:xfrm>
                    </wpg:grpSpPr>
                    <wps:wsp>
                      <wps:cNvPr id="27" name="Rectangle"/>
                      <wps:cNvSpPr/>
                      <wps:spPr>
                        <a:xfrm>
                          <a:off x="7620" y="60960"/>
                          <a:ext cx="6858000" cy="633476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9" name="Shape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6858000" cy="2933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21600" y="18982"/>
                              </a:lnTo>
                              <a:lnTo>
                                <a:pt x="0" y="18982"/>
                              </a:lnTo>
                              <a:lnTo>
                                <a:pt x="0" y="2160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16364"/>
                              </a:lnTo>
                              <a:lnTo>
                                <a:pt x="21600" y="16364"/>
                              </a:lnTo>
                              <a:lnTo>
                                <a:pt x="21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pic:pic xmlns:pic="http://schemas.openxmlformats.org/drawingml/2006/picture">
                      <pic:nvPicPr>
                        <pic:cNvPr id="17" name="Picture 2" descr="abstract image of hexagons">
                          <a:extLst>
                            <a:ext uri="{FF2B5EF4-FFF2-40B4-BE49-F238E27FC236}">
                              <a16:creationId xmlns:a16="http://schemas.microsoft.com/office/drawing/2014/main" id="{E7AFDFC4-49C3-CC4F-9D3F-E70B8771442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144780" y="1285756"/>
                          <a:ext cx="6538595" cy="4908153"/>
                        </a:xfrm>
                        <a:prstGeom prst="rtTriangle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C1B9C7" id="Group 198" o:spid="_x0000_s1026" alt="&quot;&quot;" style="position:absolute;margin-left:0;margin-top:0;width:540.7pt;height:503.3pt;z-index:251718656;mso-position-horizontal:center;mso-position-horizontal-relative:margin;mso-position-vertical:top;mso-position-vertical-relative:page;mso-width-relative:margin;mso-height-relative:margin" coordsize="68656,63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">
              <v:rect id="Rectangle" o:spid="_x0000_s1027" style="position:absolute;left:76;top:609;width:68580;height:633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" fillcolor="#c00000 [3204]" stroked="f" strokeweight="1pt">
                <v:stroke miterlimit="4"/>
                <v:textbox inset="3pt,3pt,3pt,3pt"/>
              </v:rect>
              <v:shape id="Shape" o:spid="_x0000_s1028" alt="&quot;&quot;" style="position:absolute;width:68580;height:293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" path="m,21600r21600,l21600,18982,,18982r,2618xm,l,16364r21600,l21600,,,xe" fillcolor="#c00000 [3205]" stroked="f" strokeweight="1pt">
                <v:stroke miterlimit="4" joinstyle="miter"/>
                <v:path arrowok="t" o:extrusionok="f" o:connecttype="custom" o:connectlocs="3429000,146685;3429000,146685;3429000,146685;3429000,146685" o:connectangles="0,90,180,27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alt="abstract image of hexagons" style="position:absolute;left:1447;top:12857;width:65386;height:49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">
                <v:imagedata r:id="rId2" o:title="abstract image of hexagons"/>
              </v:shape>
              <w10:wrap anchorx="margin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1C93CA" w14:textId="6FD2296F" w:rsidR="005235DF" w:rsidRPr="00495014" w:rsidRDefault="005235DF" w:rsidP="00B17E13">
    <w:pPr>
      <w:pStyle w:val="Header"/>
      <w:ind w:right="27"/>
      <w:jc w:val="right"/>
    </w:pPr>
    <w:r w:rsidRPr="00495014"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729920" behindDoc="0" locked="0" layoutInCell="1" allowOverlap="1" wp14:anchorId="5362570E" wp14:editId="6C8C7BD6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858000" cy="905256"/>
              <wp:effectExtent l="0" t="0" r="0" b="9525"/>
              <wp:wrapNone/>
              <wp:docPr id="45" name="Group 4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05256"/>
                        <a:chOff x="0" y="0"/>
                        <a:chExt cx="6858000" cy="909321"/>
                      </a:xfrm>
                    </wpg:grpSpPr>
                    <wps:wsp>
                      <wps:cNvPr id="52" name="Shape"/>
                      <wps:cNvSpPr/>
                      <wps:spPr>
                        <a:xfrm>
                          <a:off x="0" y="0"/>
                          <a:ext cx="2508250" cy="82804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9347" y="5764"/>
                              </a:moveTo>
                              <a:lnTo>
                                <a:pt x="18997" y="5764"/>
                              </a:lnTo>
                              <a:lnTo>
                                <a:pt x="18997" y="4704"/>
                              </a:lnTo>
                              <a:cubicBezTo>
                                <a:pt x="18997" y="4572"/>
                                <a:pt x="18964" y="4506"/>
                                <a:pt x="18931" y="4506"/>
                              </a:cubicBezTo>
                              <a:lnTo>
                                <a:pt x="18319" y="4506"/>
                              </a:lnTo>
                              <a:cubicBezTo>
                                <a:pt x="18275" y="4506"/>
                                <a:pt x="18253" y="4605"/>
                                <a:pt x="18253" y="4704"/>
                              </a:cubicBezTo>
                              <a:lnTo>
                                <a:pt x="18253" y="5764"/>
                              </a:lnTo>
                              <a:lnTo>
                                <a:pt x="17903" y="5764"/>
                              </a:lnTo>
                              <a:cubicBezTo>
                                <a:pt x="17860" y="5764"/>
                                <a:pt x="17838" y="5864"/>
                                <a:pt x="17838" y="5963"/>
                              </a:cubicBezTo>
                              <a:lnTo>
                                <a:pt x="17838" y="7818"/>
                              </a:lnTo>
                              <a:cubicBezTo>
                                <a:pt x="17838" y="7951"/>
                                <a:pt x="17871" y="8017"/>
                                <a:pt x="17903" y="8017"/>
                              </a:cubicBezTo>
                              <a:lnTo>
                                <a:pt x="18253" y="8017"/>
                              </a:lnTo>
                              <a:lnTo>
                                <a:pt x="18253" y="9077"/>
                              </a:lnTo>
                              <a:cubicBezTo>
                                <a:pt x="18253" y="9210"/>
                                <a:pt x="18286" y="9276"/>
                                <a:pt x="18319" y="9276"/>
                              </a:cubicBezTo>
                              <a:lnTo>
                                <a:pt x="18931" y="9276"/>
                              </a:lnTo>
                              <a:cubicBezTo>
                                <a:pt x="18975" y="9276"/>
                                <a:pt x="18997" y="9177"/>
                                <a:pt x="18997" y="9077"/>
                              </a:cubicBezTo>
                              <a:lnTo>
                                <a:pt x="18997" y="8017"/>
                              </a:lnTo>
                              <a:lnTo>
                                <a:pt x="19347" y="8017"/>
                              </a:lnTo>
                              <a:cubicBezTo>
                                <a:pt x="19391" y="8017"/>
                                <a:pt x="19413" y="7918"/>
                                <a:pt x="19413" y="7818"/>
                              </a:cubicBezTo>
                              <a:lnTo>
                                <a:pt x="19413" y="5996"/>
                              </a:lnTo>
                              <a:cubicBezTo>
                                <a:pt x="19413" y="5864"/>
                                <a:pt x="19380" y="5764"/>
                                <a:pt x="19347" y="5764"/>
                              </a:cubicBezTo>
                              <a:close/>
                              <a:moveTo>
                                <a:pt x="21523" y="12291"/>
                              </a:moveTo>
                              <a:lnTo>
                                <a:pt x="21206" y="12291"/>
                              </a:lnTo>
                              <a:lnTo>
                                <a:pt x="21206" y="11330"/>
                              </a:lnTo>
                              <a:cubicBezTo>
                                <a:pt x="21206" y="11231"/>
                                <a:pt x="21173" y="11131"/>
                                <a:pt x="21141" y="11131"/>
                              </a:cubicBezTo>
                              <a:lnTo>
                                <a:pt x="20594" y="11131"/>
                              </a:lnTo>
                              <a:cubicBezTo>
                                <a:pt x="20561" y="11131"/>
                                <a:pt x="20528" y="11231"/>
                                <a:pt x="20528" y="11330"/>
                              </a:cubicBezTo>
                              <a:lnTo>
                                <a:pt x="20528" y="12291"/>
                              </a:lnTo>
                              <a:lnTo>
                                <a:pt x="20211" y="12291"/>
                              </a:lnTo>
                              <a:cubicBezTo>
                                <a:pt x="20178" y="12291"/>
                                <a:pt x="20145" y="12390"/>
                                <a:pt x="20145" y="12490"/>
                              </a:cubicBezTo>
                              <a:lnTo>
                                <a:pt x="20145" y="14146"/>
                              </a:lnTo>
                              <a:cubicBezTo>
                                <a:pt x="20145" y="14245"/>
                                <a:pt x="20178" y="14345"/>
                                <a:pt x="20211" y="14345"/>
                              </a:cubicBezTo>
                              <a:lnTo>
                                <a:pt x="20528" y="14345"/>
                              </a:lnTo>
                              <a:lnTo>
                                <a:pt x="20528" y="15272"/>
                              </a:lnTo>
                              <a:cubicBezTo>
                                <a:pt x="20528" y="15372"/>
                                <a:pt x="20561" y="15471"/>
                                <a:pt x="20594" y="15471"/>
                              </a:cubicBezTo>
                              <a:lnTo>
                                <a:pt x="21141" y="15471"/>
                              </a:lnTo>
                              <a:cubicBezTo>
                                <a:pt x="21173" y="15471"/>
                                <a:pt x="21206" y="15372"/>
                                <a:pt x="21206" y="15272"/>
                              </a:cubicBezTo>
                              <a:lnTo>
                                <a:pt x="21206" y="14312"/>
                              </a:lnTo>
                              <a:lnTo>
                                <a:pt x="21523" y="14312"/>
                              </a:lnTo>
                              <a:cubicBezTo>
                                <a:pt x="21556" y="14312"/>
                                <a:pt x="21589" y="14212"/>
                                <a:pt x="21589" y="14113"/>
                              </a:cubicBezTo>
                              <a:lnTo>
                                <a:pt x="21589" y="12456"/>
                              </a:lnTo>
                              <a:cubicBezTo>
                                <a:pt x="21589" y="12390"/>
                                <a:pt x="21556" y="12291"/>
                                <a:pt x="21523" y="12291"/>
                              </a:cubicBezTo>
                              <a:close/>
                              <a:moveTo>
                                <a:pt x="19347" y="19082"/>
                              </a:moveTo>
                              <a:lnTo>
                                <a:pt x="18997" y="19082"/>
                              </a:lnTo>
                              <a:lnTo>
                                <a:pt x="18997" y="18022"/>
                              </a:lnTo>
                              <a:cubicBezTo>
                                <a:pt x="18997" y="17890"/>
                                <a:pt x="18964" y="17823"/>
                                <a:pt x="18931" y="17823"/>
                              </a:cubicBezTo>
                              <a:lnTo>
                                <a:pt x="18319" y="17823"/>
                              </a:lnTo>
                              <a:cubicBezTo>
                                <a:pt x="18275" y="17823"/>
                                <a:pt x="18253" y="17923"/>
                                <a:pt x="18253" y="18022"/>
                              </a:cubicBezTo>
                              <a:lnTo>
                                <a:pt x="18253" y="19082"/>
                              </a:lnTo>
                              <a:lnTo>
                                <a:pt x="17903" y="19082"/>
                              </a:lnTo>
                              <a:cubicBezTo>
                                <a:pt x="17860" y="19082"/>
                                <a:pt x="17838" y="19182"/>
                                <a:pt x="17838" y="19281"/>
                              </a:cubicBezTo>
                              <a:lnTo>
                                <a:pt x="17838" y="21136"/>
                              </a:lnTo>
                              <a:cubicBezTo>
                                <a:pt x="17838" y="21269"/>
                                <a:pt x="17871" y="21335"/>
                                <a:pt x="17903" y="21335"/>
                              </a:cubicBezTo>
                              <a:lnTo>
                                <a:pt x="18253" y="21335"/>
                              </a:lnTo>
                              <a:lnTo>
                                <a:pt x="18253" y="21567"/>
                              </a:lnTo>
                              <a:lnTo>
                                <a:pt x="18997" y="21567"/>
                              </a:lnTo>
                              <a:lnTo>
                                <a:pt x="18997" y="21335"/>
                              </a:lnTo>
                              <a:lnTo>
                                <a:pt x="19347" y="21335"/>
                              </a:lnTo>
                              <a:cubicBezTo>
                                <a:pt x="19391" y="21335"/>
                                <a:pt x="19413" y="21236"/>
                                <a:pt x="19413" y="21136"/>
                              </a:cubicBezTo>
                              <a:lnTo>
                                <a:pt x="19413" y="19281"/>
                              </a:lnTo>
                              <a:cubicBezTo>
                                <a:pt x="19413" y="19182"/>
                                <a:pt x="19380" y="19082"/>
                                <a:pt x="19347" y="19082"/>
                              </a:cubicBezTo>
                              <a:close/>
                              <a:moveTo>
                                <a:pt x="6135" y="1921"/>
                              </a:moveTo>
                              <a:lnTo>
                                <a:pt x="6726" y="1921"/>
                              </a:lnTo>
                              <a:lnTo>
                                <a:pt x="6726" y="3710"/>
                              </a:lnTo>
                              <a:cubicBezTo>
                                <a:pt x="6726" y="3909"/>
                                <a:pt x="6781" y="4075"/>
                                <a:pt x="6846" y="4075"/>
                              </a:cubicBezTo>
                              <a:lnTo>
                                <a:pt x="7874" y="4075"/>
                              </a:lnTo>
                              <a:cubicBezTo>
                                <a:pt x="7940" y="4075"/>
                                <a:pt x="7995" y="3909"/>
                                <a:pt x="7995" y="3710"/>
                              </a:cubicBezTo>
                              <a:lnTo>
                                <a:pt x="7995" y="1921"/>
                              </a:lnTo>
                              <a:lnTo>
                                <a:pt x="8585" y="1921"/>
                              </a:lnTo>
                              <a:cubicBezTo>
                                <a:pt x="8651" y="1921"/>
                                <a:pt x="8706" y="1756"/>
                                <a:pt x="8706" y="1557"/>
                              </a:cubicBezTo>
                              <a:lnTo>
                                <a:pt x="8706" y="166"/>
                              </a:lnTo>
                              <a:lnTo>
                                <a:pt x="8706" y="166"/>
                              </a:lnTo>
                              <a:lnTo>
                                <a:pt x="8706" y="0"/>
                              </a:lnTo>
                              <a:lnTo>
                                <a:pt x="6015" y="0"/>
                              </a:lnTo>
                              <a:lnTo>
                                <a:pt x="6015" y="1557"/>
                              </a:lnTo>
                              <a:cubicBezTo>
                                <a:pt x="6015" y="1756"/>
                                <a:pt x="6070" y="1921"/>
                                <a:pt x="6135" y="1921"/>
                              </a:cubicBezTo>
                              <a:close/>
                              <a:moveTo>
                                <a:pt x="8399" y="5267"/>
                              </a:moveTo>
                              <a:lnTo>
                                <a:pt x="8399" y="8083"/>
                              </a:lnTo>
                              <a:cubicBezTo>
                                <a:pt x="8399" y="8249"/>
                                <a:pt x="8443" y="8415"/>
                                <a:pt x="8509" y="8415"/>
                              </a:cubicBezTo>
                              <a:lnTo>
                                <a:pt x="9045" y="8415"/>
                              </a:lnTo>
                              <a:lnTo>
                                <a:pt x="9045" y="10038"/>
                              </a:lnTo>
                              <a:cubicBezTo>
                                <a:pt x="9045" y="10204"/>
                                <a:pt x="9088" y="10369"/>
                                <a:pt x="9154" y="10369"/>
                              </a:cubicBezTo>
                              <a:lnTo>
                                <a:pt x="10084" y="10369"/>
                              </a:lnTo>
                              <a:cubicBezTo>
                                <a:pt x="10138" y="10369"/>
                                <a:pt x="10193" y="10237"/>
                                <a:pt x="10193" y="10038"/>
                              </a:cubicBezTo>
                              <a:lnTo>
                                <a:pt x="10193" y="8415"/>
                              </a:lnTo>
                              <a:lnTo>
                                <a:pt x="10729" y="8415"/>
                              </a:lnTo>
                              <a:cubicBezTo>
                                <a:pt x="10784" y="8415"/>
                                <a:pt x="10838" y="8282"/>
                                <a:pt x="10838" y="8083"/>
                              </a:cubicBezTo>
                              <a:lnTo>
                                <a:pt x="10838" y="6825"/>
                              </a:lnTo>
                              <a:lnTo>
                                <a:pt x="10838" y="6825"/>
                              </a:lnTo>
                              <a:lnTo>
                                <a:pt x="10838" y="5267"/>
                              </a:lnTo>
                              <a:cubicBezTo>
                                <a:pt x="10838" y="5102"/>
                                <a:pt x="10795" y="4936"/>
                                <a:pt x="10729" y="4936"/>
                              </a:cubicBezTo>
                              <a:lnTo>
                                <a:pt x="10193" y="4936"/>
                              </a:lnTo>
                              <a:lnTo>
                                <a:pt x="10193" y="3346"/>
                              </a:lnTo>
                              <a:cubicBezTo>
                                <a:pt x="10193" y="3180"/>
                                <a:pt x="10149" y="3015"/>
                                <a:pt x="10084" y="3015"/>
                              </a:cubicBezTo>
                              <a:lnTo>
                                <a:pt x="9154" y="3015"/>
                              </a:lnTo>
                              <a:cubicBezTo>
                                <a:pt x="9099" y="3015"/>
                                <a:pt x="9045" y="3147"/>
                                <a:pt x="9045" y="3346"/>
                              </a:cubicBezTo>
                              <a:lnTo>
                                <a:pt x="9045" y="4936"/>
                              </a:lnTo>
                              <a:lnTo>
                                <a:pt x="8509" y="4936"/>
                              </a:lnTo>
                              <a:cubicBezTo>
                                <a:pt x="8454" y="4936"/>
                                <a:pt x="8399" y="5069"/>
                                <a:pt x="8399" y="5267"/>
                              </a:cubicBezTo>
                              <a:close/>
                              <a:moveTo>
                                <a:pt x="20156" y="0"/>
                              </a:moveTo>
                              <a:lnTo>
                                <a:pt x="20156" y="828"/>
                              </a:lnTo>
                              <a:cubicBezTo>
                                <a:pt x="20156" y="928"/>
                                <a:pt x="20189" y="1027"/>
                                <a:pt x="20222" y="1027"/>
                              </a:cubicBezTo>
                              <a:lnTo>
                                <a:pt x="20539" y="1027"/>
                              </a:lnTo>
                              <a:lnTo>
                                <a:pt x="20539" y="1988"/>
                              </a:lnTo>
                              <a:cubicBezTo>
                                <a:pt x="20539" y="2087"/>
                                <a:pt x="20572" y="2187"/>
                                <a:pt x="20605" y="2187"/>
                              </a:cubicBezTo>
                              <a:lnTo>
                                <a:pt x="21152" y="2187"/>
                              </a:lnTo>
                              <a:cubicBezTo>
                                <a:pt x="21184" y="2187"/>
                                <a:pt x="21217" y="2087"/>
                                <a:pt x="21217" y="1988"/>
                              </a:cubicBezTo>
                              <a:lnTo>
                                <a:pt x="21217" y="1027"/>
                              </a:lnTo>
                              <a:lnTo>
                                <a:pt x="21534" y="1027"/>
                              </a:lnTo>
                              <a:cubicBezTo>
                                <a:pt x="21567" y="1027"/>
                                <a:pt x="21600" y="928"/>
                                <a:pt x="21600" y="828"/>
                              </a:cubicBezTo>
                              <a:lnTo>
                                <a:pt x="21600" y="0"/>
                              </a:lnTo>
                              <a:lnTo>
                                <a:pt x="20156" y="0"/>
                              </a:lnTo>
                              <a:close/>
                              <a:moveTo>
                                <a:pt x="6475" y="17558"/>
                              </a:moveTo>
                              <a:lnTo>
                                <a:pt x="5818" y="17558"/>
                              </a:lnTo>
                              <a:lnTo>
                                <a:pt x="5818" y="15571"/>
                              </a:lnTo>
                              <a:cubicBezTo>
                                <a:pt x="5818" y="15339"/>
                                <a:pt x="5764" y="15173"/>
                                <a:pt x="5687" y="15173"/>
                              </a:cubicBezTo>
                              <a:lnTo>
                                <a:pt x="4539" y="15173"/>
                              </a:lnTo>
                              <a:cubicBezTo>
                                <a:pt x="4528" y="15173"/>
                                <a:pt x="4528" y="15173"/>
                                <a:pt x="4517" y="15173"/>
                              </a:cubicBezTo>
                              <a:lnTo>
                                <a:pt x="4517" y="11396"/>
                              </a:lnTo>
                              <a:cubicBezTo>
                                <a:pt x="4517" y="11164"/>
                                <a:pt x="4451" y="10933"/>
                                <a:pt x="4364" y="10933"/>
                              </a:cubicBezTo>
                              <a:lnTo>
                                <a:pt x="3631" y="10933"/>
                              </a:lnTo>
                              <a:lnTo>
                                <a:pt x="3631" y="8713"/>
                              </a:lnTo>
                              <a:cubicBezTo>
                                <a:pt x="3631" y="8481"/>
                                <a:pt x="3565" y="8249"/>
                                <a:pt x="3478" y="8249"/>
                              </a:cubicBezTo>
                              <a:lnTo>
                                <a:pt x="2439" y="8249"/>
                              </a:lnTo>
                              <a:lnTo>
                                <a:pt x="2439" y="5002"/>
                              </a:lnTo>
                              <a:lnTo>
                                <a:pt x="3478" y="5002"/>
                              </a:lnTo>
                              <a:cubicBezTo>
                                <a:pt x="3533" y="5002"/>
                                <a:pt x="3576" y="4903"/>
                                <a:pt x="3598" y="4804"/>
                              </a:cubicBezTo>
                              <a:lnTo>
                                <a:pt x="3598" y="8117"/>
                              </a:lnTo>
                              <a:cubicBezTo>
                                <a:pt x="3598" y="8348"/>
                                <a:pt x="3653" y="8514"/>
                                <a:pt x="3729" y="8514"/>
                              </a:cubicBezTo>
                              <a:lnTo>
                                <a:pt x="4386" y="8514"/>
                              </a:lnTo>
                              <a:lnTo>
                                <a:pt x="4386" y="10502"/>
                              </a:lnTo>
                              <a:cubicBezTo>
                                <a:pt x="4386" y="10734"/>
                                <a:pt x="4440" y="10899"/>
                                <a:pt x="4517" y="10899"/>
                              </a:cubicBezTo>
                              <a:lnTo>
                                <a:pt x="5665" y="10899"/>
                              </a:lnTo>
                              <a:cubicBezTo>
                                <a:pt x="5742" y="10899"/>
                                <a:pt x="5796" y="10734"/>
                                <a:pt x="5796" y="10502"/>
                              </a:cubicBezTo>
                              <a:lnTo>
                                <a:pt x="5796" y="8514"/>
                              </a:lnTo>
                              <a:lnTo>
                                <a:pt x="6453" y="8514"/>
                              </a:lnTo>
                              <a:cubicBezTo>
                                <a:pt x="6529" y="8514"/>
                                <a:pt x="6584" y="8348"/>
                                <a:pt x="6584" y="8117"/>
                              </a:cubicBezTo>
                              <a:lnTo>
                                <a:pt x="6584" y="4671"/>
                              </a:lnTo>
                              <a:cubicBezTo>
                                <a:pt x="6584" y="4439"/>
                                <a:pt x="6529" y="4274"/>
                                <a:pt x="6453" y="4274"/>
                              </a:cubicBezTo>
                              <a:lnTo>
                                <a:pt x="5796" y="4274"/>
                              </a:lnTo>
                              <a:lnTo>
                                <a:pt x="5796" y="2286"/>
                              </a:lnTo>
                              <a:cubicBezTo>
                                <a:pt x="5796" y="2054"/>
                                <a:pt x="5742" y="1888"/>
                                <a:pt x="5665" y="1888"/>
                              </a:cubicBezTo>
                              <a:lnTo>
                                <a:pt x="4517" y="1888"/>
                              </a:lnTo>
                              <a:cubicBezTo>
                                <a:pt x="4506" y="1888"/>
                                <a:pt x="4506" y="1888"/>
                                <a:pt x="4495" y="1888"/>
                              </a:cubicBezTo>
                              <a:lnTo>
                                <a:pt x="4495" y="0"/>
                              </a:lnTo>
                              <a:lnTo>
                                <a:pt x="1170" y="0"/>
                              </a:lnTo>
                              <a:lnTo>
                                <a:pt x="1170" y="828"/>
                              </a:lnTo>
                              <a:lnTo>
                                <a:pt x="0" y="828"/>
                              </a:lnTo>
                              <a:lnTo>
                                <a:pt x="0" y="11993"/>
                              </a:lnTo>
                              <a:lnTo>
                                <a:pt x="1192" y="11993"/>
                              </a:lnTo>
                              <a:lnTo>
                                <a:pt x="1192" y="14113"/>
                              </a:lnTo>
                              <a:lnTo>
                                <a:pt x="0" y="14113"/>
                              </a:lnTo>
                              <a:lnTo>
                                <a:pt x="0" y="21567"/>
                              </a:lnTo>
                              <a:lnTo>
                                <a:pt x="2450" y="21567"/>
                              </a:lnTo>
                              <a:lnTo>
                                <a:pt x="2450" y="18320"/>
                              </a:lnTo>
                              <a:lnTo>
                                <a:pt x="3489" y="18320"/>
                              </a:lnTo>
                              <a:cubicBezTo>
                                <a:pt x="3543" y="18320"/>
                                <a:pt x="3587" y="18221"/>
                                <a:pt x="3609" y="18121"/>
                              </a:cubicBezTo>
                              <a:lnTo>
                                <a:pt x="3609" y="21434"/>
                              </a:lnTo>
                              <a:cubicBezTo>
                                <a:pt x="3609" y="21501"/>
                                <a:pt x="3609" y="21534"/>
                                <a:pt x="3620" y="21600"/>
                              </a:cubicBezTo>
                              <a:lnTo>
                                <a:pt x="6595" y="21600"/>
                              </a:lnTo>
                              <a:cubicBezTo>
                                <a:pt x="6606" y="21567"/>
                                <a:pt x="6606" y="21501"/>
                                <a:pt x="6606" y="21434"/>
                              </a:cubicBezTo>
                              <a:lnTo>
                                <a:pt x="6606" y="17989"/>
                              </a:lnTo>
                              <a:cubicBezTo>
                                <a:pt x="6606" y="17757"/>
                                <a:pt x="6540" y="17558"/>
                                <a:pt x="6475" y="17558"/>
                              </a:cubicBezTo>
                              <a:close/>
                              <a:moveTo>
                                <a:pt x="3642" y="2385"/>
                              </a:moveTo>
                              <a:lnTo>
                                <a:pt x="4375" y="2385"/>
                              </a:lnTo>
                              <a:cubicBezTo>
                                <a:pt x="4386" y="2385"/>
                                <a:pt x="4397" y="2385"/>
                                <a:pt x="4407" y="2352"/>
                              </a:cubicBezTo>
                              <a:lnTo>
                                <a:pt x="4407" y="4274"/>
                              </a:lnTo>
                              <a:lnTo>
                                <a:pt x="3751" y="4274"/>
                              </a:lnTo>
                              <a:cubicBezTo>
                                <a:pt x="3708" y="4274"/>
                                <a:pt x="3675" y="4340"/>
                                <a:pt x="3642" y="4439"/>
                              </a:cubicBezTo>
                              <a:lnTo>
                                <a:pt x="3642" y="2385"/>
                              </a:lnTo>
                              <a:close/>
                              <a:moveTo>
                                <a:pt x="2078" y="17061"/>
                              </a:moveTo>
                              <a:lnTo>
                                <a:pt x="1476" y="17061"/>
                              </a:lnTo>
                              <a:lnTo>
                                <a:pt x="1476" y="15670"/>
                              </a:lnTo>
                              <a:lnTo>
                                <a:pt x="2078" y="15670"/>
                              </a:lnTo>
                              <a:lnTo>
                                <a:pt x="2078" y="17061"/>
                              </a:lnTo>
                              <a:close/>
                              <a:moveTo>
                                <a:pt x="2078" y="10933"/>
                              </a:moveTo>
                              <a:lnTo>
                                <a:pt x="1476" y="10933"/>
                              </a:lnTo>
                              <a:lnTo>
                                <a:pt x="1476" y="9044"/>
                              </a:lnTo>
                              <a:lnTo>
                                <a:pt x="2078" y="9044"/>
                              </a:lnTo>
                              <a:lnTo>
                                <a:pt x="2078" y="10933"/>
                              </a:lnTo>
                              <a:close/>
                              <a:moveTo>
                                <a:pt x="2078" y="3777"/>
                              </a:moveTo>
                              <a:lnTo>
                                <a:pt x="1476" y="3777"/>
                              </a:lnTo>
                              <a:lnTo>
                                <a:pt x="1476" y="2385"/>
                              </a:lnTo>
                              <a:lnTo>
                                <a:pt x="2078" y="2385"/>
                              </a:lnTo>
                              <a:lnTo>
                                <a:pt x="2078" y="3777"/>
                              </a:lnTo>
                              <a:close/>
                              <a:moveTo>
                                <a:pt x="4407" y="17558"/>
                              </a:moveTo>
                              <a:lnTo>
                                <a:pt x="3751" y="17558"/>
                              </a:lnTo>
                              <a:cubicBezTo>
                                <a:pt x="3708" y="17558"/>
                                <a:pt x="3675" y="17625"/>
                                <a:pt x="3642" y="17724"/>
                              </a:cubicBezTo>
                              <a:lnTo>
                                <a:pt x="3642" y="15670"/>
                              </a:lnTo>
                              <a:lnTo>
                                <a:pt x="4375" y="15670"/>
                              </a:lnTo>
                              <a:cubicBezTo>
                                <a:pt x="4386" y="15670"/>
                                <a:pt x="4397" y="15670"/>
                                <a:pt x="4407" y="15637"/>
                              </a:cubicBezTo>
                              <a:lnTo>
                                <a:pt x="4407" y="17558"/>
                              </a:lnTo>
                              <a:close/>
                              <a:moveTo>
                                <a:pt x="8706" y="14875"/>
                              </a:moveTo>
                              <a:lnTo>
                                <a:pt x="8706" y="13483"/>
                              </a:lnTo>
                              <a:lnTo>
                                <a:pt x="8706" y="13483"/>
                              </a:lnTo>
                              <a:lnTo>
                                <a:pt x="8706" y="11761"/>
                              </a:lnTo>
                              <a:cubicBezTo>
                                <a:pt x="8706" y="11562"/>
                                <a:pt x="8651" y="11396"/>
                                <a:pt x="8585" y="11396"/>
                              </a:cubicBezTo>
                              <a:lnTo>
                                <a:pt x="7995" y="11396"/>
                              </a:lnTo>
                              <a:lnTo>
                                <a:pt x="7995" y="9607"/>
                              </a:lnTo>
                              <a:cubicBezTo>
                                <a:pt x="7995" y="9409"/>
                                <a:pt x="7940" y="9243"/>
                                <a:pt x="7874" y="9243"/>
                              </a:cubicBezTo>
                              <a:lnTo>
                                <a:pt x="6846" y="9243"/>
                              </a:lnTo>
                              <a:cubicBezTo>
                                <a:pt x="6781" y="9243"/>
                                <a:pt x="6726" y="9409"/>
                                <a:pt x="6726" y="9607"/>
                              </a:cubicBezTo>
                              <a:lnTo>
                                <a:pt x="6726" y="11396"/>
                              </a:lnTo>
                              <a:lnTo>
                                <a:pt x="6135" y="11396"/>
                              </a:lnTo>
                              <a:cubicBezTo>
                                <a:pt x="6070" y="11396"/>
                                <a:pt x="6015" y="11562"/>
                                <a:pt x="6015" y="11761"/>
                              </a:cubicBezTo>
                              <a:lnTo>
                                <a:pt x="6015" y="14875"/>
                              </a:lnTo>
                              <a:cubicBezTo>
                                <a:pt x="6015" y="15074"/>
                                <a:pt x="6070" y="15239"/>
                                <a:pt x="6135" y="15239"/>
                              </a:cubicBezTo>
                              <a:lnTo>
                                <a:pt x="6726" y="15239"/>
                              </a:lnTo>
                              <a:lnTo>
                                <a:pt x="6726" y="17028"/>
                              </a:lnTo>
                              <a:cubicBezTo>
                                <a:pt x="6726" y="17227"/>
                                <a:pt x="6781" y="17393"/>
                                <a:pt x="6846" y="17393"/>
                              </a:cubicBezTo>
                              <a:lnTo>
                                <a:pt x="7874" y="17393"/>
                              </a:lnTo>
                              <a:cubicBezTo>
                                <a:pt x="7940" y="17393"/>
                                <a:pt x="7995" y="17227"/>
                                <a:pt x="7995" y="17028"/>
                              </a:cubicBezTo>
                              <a:lnTo>
                                <a:pt x="7995" y="15239"/>
                              </a:lnTo>
                              <a:lnTo>
                                <a:pt x="8585" y="15239"/>
                              </a:lnTo>
                              <a:cubicBezTo>
                                <a:pt x="8651" y="15239"/>
                                <a:pt x="8706" y="15074"/>
                                <a:pt x="8706" y="14875"/>
                              </a:cubicBezTo>
                              <a:close/>
                              <a:moveTo>
                                <a:pt x="15005" y="5499"/>
                              </a:moveTo>
                              <a:lnTo>
                                <a:pt x="14579" y="5499"/>
                              </a:lnTo>
                              <a:lnTo>
                                <a:pt x="14579" y="4207"/>
                              </a:lnTo>
                              <a:cubicBezTo>
                                <a:pt x="14579" y="4075"/>
                                <a:pt x="14535" y="3942"/>
                                <a:pt x="14491" y="3942"/>
                              </a:cubicBezTo>
                              <a:lnTo>
                                <a:pt x="13737" y="3942"/>
                              </a:lnTo>
                              <a:cubicBezTo>
                                <a:pt x="13693" y="3942"/>
                                <a:pt x="13649" y="4075"/>
                                <a:pt x="13649" y="4207"/>
                              </a:cubicBezTo>
                              <a:lnTo>
                                <a:pt x="13649" y="5499"/>
                              </a:lnTo>
                              <a:lnTo>
                                <a:pt x="13222" y="5499"/>
                              </a:lnTo>
                              <a:cubicBezTo>
                                <a:pt x="13179" y="5499"/>
                                <a:pt x="13135" y="5632"/>
                                <a:pt x="13135" y="5764"/>
                              </a:cubicBezTo>
                              <a:lnTo>
                                <a:pt x="13135" y="8050"/>
                              </a:lnTo>
                              <a:cubicBezTo>
                                <a:pt x="13135" y="8183"/>
                                <a:pt x="13179" y="8315"/>
                                <a:pt x="13222" y="8315"/>
                              </a:cubicBezTo>
                              <a:lnTo>
                                <a:pt x="13649" y="8315"/>
                              </a:lnTo>
                              <a:lnTo>
                                <a:pt x="13649" y="9607"/>
                              </a:lnTo>
                              <a:cubicBezTo>
                                <a:pt x="13649" y="9740"/>
                                <a:pt x="13693" y="9872"/>
                                <a:pt x="13737" y="9872"/>
                              </a:cubicBezTo>
                              <a:lnTo>
                                <a:pt x="14491" y="9872"/>
                              </a:lnTo>
                              <a:cubicBezTo>
                                <a:pt x="14535" y="9872"/>
                                <a:pt x="14579" y="9740"/>
                                <a:pt x="14579" y="9607"/>
                              </a:cubicBezTo>
                              <a:lnTo>
                                <a:pt x="14579" y="8315"/>
                              </a:lnTo>
                              <a:lnTo>
                                <a:pt x="15005" y="8315"/>
                              </a:lnTo>
                              <a:cubicBezTo>
                                <a:pt x="15049" y="8315"/>
                                <a:pt x="15093" y="8183"/>
                                <a:pt x="15093" y="8050"/>
                              </a:cubicBezTo>
                              <a:lnTo>
                                <a:pt x="15093" y="5764"/>
                              </a:lnTo>
                              <a:cubicBezTo>
                                <a:pt x="15093" y="5632"/>
                                <a:pt x="15060" y="5499"/>
                                <a:pt x="15005" y="5499"/>
                              </a:cubicBezTo>
                              <a:close/>
                              <a:moveTo>
                                <a:pt x="17171" y="12059"/>
                              </a:moveTo>
                              <a:lnTo>
                                <a:pt x="16777" y="12059"/>
                              </a:lnTo>
                              <a:lnTo>
                                <a:pt x="16777" y="10899"/>
                              </a:lnTo>
                              <a:cubicBezTo>
                                <a:pt x="16777" y="10767"/>
                                <a:pt x="16744" y="10667"/>
                                <a:pt x="16700" y="10667"/>
                              </a:cubicBezTo>
                              <a:lnTo>
                                <a:pt x="16022" y="10667"/>
                              </a:lnTo>
                              <a:cubicBezTo>
                                <a:pt x="15979" y="10667"/>
                                <a:pt x="15946" y="10767"/>
                                <a:pt x="15946" y="10899"/>
                              </a:cubicBezTo>
                              <a:lnTo>
                                <a:pt x="15946" y="12059"/>
                              </a:lnTo>
                              <a:lnTo>
                                <a:pt x="15552" y="12059"/>
                              </a:lnTo>
                              <a:cubicBezTo>
                                <a:pt x="15508" y="12059"/>
                                <a:pt x="15475" y="12158"/>
                                <a:pt x="15475" y="12291"/>
                              </a:cubicBezTo>
                              <a:lnTo>
                                <a:pt x="15475" y="14345"/>
                              </a:lnTo>
                              <a:cubicBezTo>
                                <a:pt x="15475" y="14477"/>
                                <a:pt x="15508" y="14577"/>
                                <a:pt x="15552" y="14577"/>
                              </a:cubicBezTo>
                              <a:lnTo>
                                <a:pt x="15946" y="14577"/>
                              </a:lnTo>
                              <a:lnTo>
                                <a:pt x="15946" y="15769"/>
                              </a:lnTo>
                              <a:cubicBezTo>
                                <a:pt x="15946" y="15902"/>
                                <a:pt x="15979" y="16001"/>
                                <a:pt x="16022" y="16001"/>
                              </a:cubicBezTo>
                              <a:lnTo>
                                <a:pt x="16700" y="16001"/>
                              </a:lnTo>
                              <a:cubicBezTo>
                                <a:pt x="16744" y="16001"/>
                                <a:pt x="16777" y="15902"/>
                                <a:pt x="16777" y="15769"/>
                              </a:cubicBezTo>
                              <a:lnTo>
                                <a:pt x="16777" y="14577"/>
                              </a:lnTo>
                              <a:lnTo>
                                <a:pt x="17171" y="14577"/>
                              </a:lnTo>
                              <a:cubicBezTo>
                                <a:pt x="17214" y="14577"/>
                                <a:pt x="17247" y="14477"/>
                                <a:pt x="17247" y="14345"/>
                              </a:cubicBezTo>
                              <a:lnTo>
                                <a:pt x="17247" y="12291"/>
                              </a:lnTo>
                              <a:cubicBezTo>
                                <a:pt x="17247" y="12158"/>
                                <a:pt x="17214" y="12059"/>
                                <a:pt x="17171" y="12059"/>
                              </a:cubicBezTo>
                              <a:close/>
                              <a:moveTo>
                                <a:pt x="15005" y="18817"/>
                              </a:moveTo>
                              <a:lnTo>
                                <a:pt x="14579" y="18817"/>
                              </a:lnTo>
                              <a:lnTo>
                                <a:pt x="14579" y="17525"/>
                              </a:lnTo>
                              <a:cubicBezTo>
                                <a:pt x="14579" y="17393"/>
                                <a:pt x="14535" y="17260"/>
                                <a:pt x="14491" y="17260"/>
                              </a:cubicBezTo>
                              <a:lnTo>
                                <a:pt x="13737" y="17260"/>
                              </a:lnTo>
                              <a:cubicBezTo>
                                <a:pt x="13693" y="17260"/>
                                <a:pt x="13649" y="17393"/>
                                <a:pt x="13649" y="17525"/>
                              </a:cubicBezTo>
                              <a:lnTo>
                                <a:pt x="13649" y="18817"/>
                              </a:lnTo>
                              <a:lnTo>
                                <a:pt x="13222" y="18817"/>
                              </a:lnTo>
                              <a:cubicBezTo>
                                <a:pt x="13179" y="18817"/>
                                <a:pt x="13135" y="18950"/>
                                <a:pt x="13135" y="19082"/>
                              </a:cubicBezTo>
                              <a:lnTo>
                                <a:pt x="13135" y="21368"/>
                              </a:lnTo>
                              <a:cubicBezTo>
                                <a:pt x="13135" y="21467"/>
                                <a:pt x="13157" y="21567"/>
                                <a:pt x="13190" y="21600"/>
                              </a:cubicBezTo>
                              <a:lnTo>
                                <a:pt x="15049" y="21600"/>
                              </a:lnTo>
                              <a:cubicBezTo>
                                <a:pt x="15082" y="21567"/>
                                <a:pt x="15104" y="21467"/>
                                <a:pt x="15104" y="21368"/>
                              </a:cubicBezTo>
                              <a:lnTo>
                                <a:pt x="15104" y="19082"/>
                              </a:lnTo>
                              <a:cubicBezTo>
                                <a:pt x="15093" y="18917"/>
                                <a:pt x="15060" y="18817"/>
                                <a:pt x="15005" y="18817"/>
                              </a:cubicBezTo>
                              <a:close/>
                              <a:moveTo>
                                <a:pt x="10718" y="18221"/>
                              </a:moveTo>
                              <a:lnTo>
                                <a:pt x="10182" y="18221"/>
                              </a:lnTo>
                              <a:lnTo>
                                <a:pt x="10182" y="16631"/>
                              </a:lnTo>
                              <a:cubicBezTo>
                                <a:pt x="10182" y="16465"/>
                                <a:pt x="10138" y="16299"/>
                                <a:pt x="10073" y="16299"/>
                              </a:cubicBezTo>
                              <a:lnTo>
                                <a:pt x="9143" y="16299"/>
                              </a:lnTo>
                              <a:cubicBezTo>
                                <a:pt x="9088" y="16299"/>
                                <a:pt x="9034" y="16432"/>
                                <a:pt x="9034" y="16631"/>
                              </a:cubicBezTo>
                              <a:lnTo>
                                <a:pt x="9034" y="18221"/>
                              </a:lnTo>
                              <a:lnTo>
                                <a:pt x="8498" y="18221"/>
                              </a:lnTo>
                              <a:cubicBezTo>
                                <a:pt x="8443" y="18221"/>
                                <a:pt x="8388" y="18353"/>
                                <a:pt x="8388" y="18552"/>
                              </a:cubicBezTo>
                              <a:lnTo>
                                <a:pt x="8388" y="21368"/>
                              </a:lnTo>
                              <a:cubicBezTo>
                                <a:pt x="8388" y="21467"/>
                                <a:pt x="8399" y="21534"/>
                                <a:pt x="8421" y="21600"/>
                              </a:cubicBezTo>
                              <a:lnTo>
                                <a:pt x="10784" y="21600"/>
                              </a:lnTo>
                              <a:cubicBezTo>
                                <a:pt x="10805" y="21534"/>
                                <a:pt x="10816" y="21467"/>
                                <a:pt x="10816" y="21368"/>
                              </a:cubicBezTo>
                              <a:lnTo>
                                <a:pt x="10816" y="20109"/>
                              </a:lnTo>
                              <a:lnTo>
                                <a:pt x="10816" y="20109"/>
                              </a:lnTo>
                              <a:lnTo>
                                <a:pt x="10816" y="18552"/>
                              </a:lnTo>
                              <a:cubicBezTo>
                                <a:pt x="10827" y="18387"/>
                                <a:pt x="10773" y="18221"/>
                                <a:pt x="10718" y="18221"/>
                              </a:cubicBezTo>
                              <a:close/>
                              <a:moveTo>
                                <a:pt x="15486" y="1027"/>
                              </a:moveTo>
                              <a:cubicBezTo>
                                <a:pt x="15486" y="1160"/>
                                <a:pt x="15519" y="1259"/>
                                <a:pt x="15563" y="1259"/>
                              </a:cubicBezTo>
                              <a:lnTo>
                                <a:pt x="15957" y="1259"/>
                              </a:lnTo>
                              <a:lnTo>
                                <a:pt x="15957" y="2452"/>
                              </a:lnTo>
                              <a:cubicBezTo>
                                <a:pt x="15957" y="2584"/>
                                <a:pt x="15989" y="2683"/>
                                <a:pt x="16033" y="2683"/>
                              </a:cubicBezTo>
                              <a:lnTo>
                                <a:pt x="16711" y="2683"/>
                              </a:lnTo>
                              <a:cubicBezTo>
                                <a:pt x="16755" y="2683"/>
                                <a:pt x="16788" y="2584"/>
                                <a:pt x="16788" y="2452"/>
                              </a:cubicBezTo>
                              <a:lnTo>
                                <a:pt x="16788" y="1259"/>
                              </a:lnTo>
                              <a:lnTo>
                                <a:pt x="17182" y="1259"/>
                              </a:lnTo>
                              <a:cubicBezTo>
                                <a:pt x="17225" y="1259"/>
                                <a:pt x="17258" y="1160"/>
                                <a:pt x="17258" y="1027"/>
                              </a:cubicBezTo>
                              <a:lnTo>
                                <a:pt x="17258" y="0"/>
                              </a:lnTo>
                              <a:lnTo>
                                <a:pt x="15486" y="0"/>
                              </a:lnTo>
                              <a:lnTo>
                                <a:pt x="15486" y="1027"/>
                              </a:lnTo>
                              <a:close/>
                              <a:moveTo>
                                <a:pt x="12862" y="11761"/>
                              </a:moveTo>
                              <a:lnTo>
                                <a:pt x="12380" y="11761"/>
                              </a:lnTo>
                              <a:lnTo>
                                <a:pt x="12380" y="10303"/>
                              </a:lnTo>
                              <a:cubicBezTo>
                                <a:pt x="12380" y="10137"/>
                                <a:pt x="12337" y="10005"/>
                                <a:pt x="12282" y="10005"/>
                              </a:cubicBezTo>
                              <a:lnTo>
                                <a:pt x="11451" y="10005"/>
                              </a:lnTo>
                              <a:cubicBezTo>
                                <a:pt x="11396" y="10005"/>
                                <a:pt x="11352" y="10137"/>
                                <a:pt x="11352" y="10303"/>
                              </a:cubicBezTo>
                              <a:lnTo>
                                <a:pt x="11352" y="11761"/>
                              </a:lnTo>
                              <a:lnTo>
                                <a:pt x="10871" y="11761"/>
                              </a:lnTo>
                              <a:cubicBezTo>
                                <a:pt x="10816" y="11761"/>
                                <a:pt x="10773" y="11893"/>
                                <a:pt x="10773" y="12059"/>
                              </a:cubicBezTo>
                              <a:lnTo>
                                <a:pt x="10773" y="14577"/>
                              </a:lnTo>
                              <a:cubicBezTo>
                                <a:pt x="10773" y="14742"/>
                                <a:pt x="10816" y="14875"/>
                                <a:pt x="10871" y="14875"/>
                              </a:cubicBezTo>
                              <a:lnTo>
                                <a:pt x="11352" y="14875"/>
                              </a:lnTo>
                              <a:lnTo>
                                <a:pt x="11352" y="16333"/>
                              </a:lnTo>
                              <a:cubicBezTo>
                                <a:pt x="11352" y="16498"/>
                                <a:pt x="11396" y="16631"/>
                                <a:pt x="11451" y="16631"/>
                              </a:cubicBezTo>
                              <a:lnTo>
                                <a:pt x="12282" y="16631"/>
                              </a:lnTo>
                              <a:cubicBezTo>
                                <a:pt x="12337" y="16631"/>
                                <a:pt x="12380" y="16498"/>
                                <a:pt x="12380" y="16333"/>
                              </a:cubicBezTo>
                              <a:lnTo>
                                <a:pt x="12380" y="14875"/>
                              </a:lnTo>
                              <a:lnTo>
                                <a:pt x="12862" y="14875"/>
                              </a:lnTo>
                              <a:cubicBezTo>
                                <a:pt x="12916" y="14875"/>
                                <a:pt x="12960" y="14742"/>
                                <a:pt x="12960" y="14577"/>
                              </a:cubicBezTo>
                              <a:lnTo>
                                <a:pt x="12960" y="12059"/>
                              </a:lnTo>
                              <a:cubicBezTo>
                                <a:pt x="12949" y="11893"/>
                                <a:pt x="12905" y="11761"/>
                                <a:pt x="12862" y="11761"/>
                              </a:cubicBezTo>
                              <a:close/>
                              <a:moveTo>
                                <a:pt x="10773" y="1259"/>
                              </a:moveTo>
                              <a:cubicBezTo>
                                <a:pt x="10773" y="1425"/>
                                <a:pt x="10816" y="1557"/>
                                <a:pt x="10871" y="1557"/>
                              </a:cubicBezTo>
                              <a:lnTo>
                                <a:pt x="11352" y="1557"/>
                              </a:lnTo>
                              <a:lnTo>
                                <a:pt x="11352" y="3015"/>
                              </a:lnTo>
                              <a:cubicBezTo>
                                <a:pt x="11352" y="3180"/>
                                <a:pt x="11396" y="3313"/>
                                <a:pt x="11451" y="3313"/>
                              </a:cubicBezTo>
                              <a:lnTo>
                                <a:pt x="12282" y="3313"/>
                              </a:lnTo>
                              <a:cubicBezTo>
                                <a:pt x="12337" y="3313"/>
                                <a:pt x="12380" y="3180"/>
                                <a:pt x="12380" y="3015"/>
                              </a:cubicBezTo>
                              <a:lnTo>
                                <a:pt x="12380" y="1557"/>
                              </a:lnTo>
                              <a:lnTo>
                                <a:pt x="12862" y="1557"/>
                              </a:lnTo>
                              <a:cubicBezTo>
                                <a:pt x="12916" y="1557"/>
                                <a:pt x="12960" y="1425"/>
                                <a:pt x="12960" y="1259"/>
                              </a:cubicBezTo>
                              <a:lnTo>
                                <a:pt x="12960" y="0"/>
                              </a:lnTo>
                              <a:lnTo>
                                <a:pt x="10784" y="0"/>
                              </a:lnTo>
                              <a:lnTo>
                                <a:pt x="10784" y="12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3" name="Rectangle"/>
                      <wps:cNvSpPr/>
                      <wps:spPr>
                        <a:xfrm>
                          <a:off x="0" y="762000"/>
                          <a:ext cx="6858000" cy="11049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4" name="Rectangle"/>
                      <wps:cNvSpPr/>
                      <wps:spPr>
                        <a:xfrm>
                          <a:off x="0" y="873760"/>
                          <a:ext cx="6858000" cy="35561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DD4D5B" id="Group 45" o:spid="_x0000_s1026" alt="&quot;&quot;" style="position:absolute;margin-left:0;margin-top:0;width:540pt;height:71.3pt;z-index:251729920;mso-width-percent:1000;mso-position-horizontal:center;mso-position-horizontal-relative:page;mso-position-vertical:top;mso-position-vertical-relative:page;mso-width-percent:1000;mso-width-relative:margin;mso-height-relative:margin" coordsize="68580,9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">
              <v:shape id="Shape" o:spid="_x0000_s1027" style="position:absolute;width:25082;height:828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" path="m19347,5764r-350,l18997,4704v,-132,-33,-198,-66,-198l18319,4506v-44,,-66,99,-66,198l18253,5764r-350,c17860,5764,17838,5864,17838,5963r,1855c17838,7951,17871,8017,17903,8017r350,l18253,9077v,133,33,199,66,199l18931,9276v44,,66,-99,66,-199l18997,8017r350,c19391,8017,19413,7918,19413,7818r,-1822c19413,5864,19380,5764,19347,5764xm21523,12291r-317,l21206,11330v,-99,-33,-199,-65,-199l20594,11131v-33,,-66,100,-66,199l20528,12291r-317,c20178,12291,20145,12390,20145,12490r,1656c20145,14245,20178,14345,20211,14345r317,l20528,15272v,100,33,199,66,199l21141,15471v32,,65,-99,65,-199l21206,14312r317,c21556,14312,21589,14212,21589,14113r,-1657c21589,12390,21556,12291,21523,12291xm19347,19082r-350,l18997,18022v,-132,-33,-199,-66,-199l18319,17823v-44,,-66,100,-66,199l18253,19082r-350,c17860,19082,17838,19182,17838,19281r,1855c17838,21269,17871,21335,17903,21335r350,l18253,21567r744,l18997,21335r350,c19391,21335,19413,21236,19413,21136r,-1855c19413,19182,19380,19082,19347,19082xm6135,1921r591,l6726,3710v,199,55,365,120,365l7874,4075v66,,121,-166,121,-365l7995,1921r590,c8651,1921,8706,1756,8706,1557r,-1391l8706,166,8706,,6015,r,1557c6015,1756,6070,1921,6135,1921xm8399,5267r,2816c8399,8249,8443,8415,8509,8415r536,l9045,10038v,166,43,331,109,331l10084,10369v54,,109,-132,109,-331l10193,8415r536,c10784,8415,10838,8282,10838,8083r,-1258l10838,6825r,-1558c10838,5102,10795,4936,10729,4936r-536,l10193,3346v,-166,-44,-331,-109,-331l9154,3015v-55,,-109,132,-109,331l9045,4936r-536,c8454,4936,8399,5069,8399,5267xm20156,r,828c20156,928,20189,1027,20222,1027r317,l20539,1988v,99,33,199,66,199l21152,2187v32,,65,-100,65,-199l21217,1027r317,c21567,1027,21600,928,21600,828r,-828l20156,xm6475,17558r-657,l5818,15571v,-232,-54,-398,-131,-398l4539,15173v-11,,-11,,-22,l4517,11396v,-232,-66,-463,-153,-463l3631,10933r,-2220c3631,8481,3565,8249,3478,8249r-1039,l2439,5002r1039,c3533,5002,3576,4903,3598,4804r,3313c3598,8348,3653,8514,3729,8514r657,l4386,10502v,232,54,397,131,397l5665,10899v77,,131,-165,131,-397l5796,8514r657,c6529,8514,6584,8348,6584,8117r,-3446c6584,4439,6529,4274,6453,4274r-657,l5796,2286v,-232,-54,-398,-131,-398l4517,1888v-11,,-11,,-22,l4495,,1170,r,828l,828,,11993r1192,l1192,14113,,14113r,7454l2450,21567r,-3247l3489,18320v54,,98,-99,120,-199l3609,21434v,67,,100,11,166l6595,21600v11,-33,11,-99,11,-166l6606,17989v,-232,-66,-431,-131,-431xm3642,2385r733,c4386,2385,4397,2385,4407,2352r,1922l3751,4274v-43,,-76,66,-109,165l3642,2385xm2078,17061r-602,l1476,15670r602,l2078,17061xm2078,10933r-602,l1476,9044r602,l2078,10933xm2078,3777r-602,l1476,2385r602,l2078,3777xm4407,17558r-656,c3708,17558,3675,17625,3642,17724r,-2054l4375,15670v11,,22,,32,-33l4407,17558xm8706,14875r,-1392l8706,13483r,-1722c8706,11562,8651,11396,8585,11396r-590,l7995,9607v,-198,-55,-364,-121,-364l6846,9243v-65,,-120,166,-120,364l6726,11396r-591,c6070,11396,6015,11562,6015,11761r,3114c6015,15074,6070,15239,6135,15239r591,l6726,17028v,199,55,365,120,365l7874,17393v66,,121,-166,121,-365l7995,15239r590,c8651,15239,8706,15074,8706,14875xm15005,5499r-426,l14579,4207v,-132,-44,-265,-88,-265l13737,3942v-44,,-88,133,-88,265l13649,5499r-427,c13179,5499,13135,5632,13135,5764r,2286c13135,8183,13179,8315,13222,8315r427,l13649,9607v,133,44,265,88,265l14491,9872v44,,88,-132,88,-265l14579,8315r426,c15049,8315,15093,8183,15093,8050r,-2286c15093,5632,15060,5499,15005,5499xm17171,12059r-394,l16777,10899v,-132,-33,-232,-77,-232l16022,10667v-43,,-76,100,-76,232l15946,12059r-394,c15508,12059,15475,12158,15475,12291r,2054c15475,14477,15508,14577,15552,14577r394,l15946,15769v,133,33,232,76,232l16700,16001v44,,77,-99,77,-232l16777,14577r394,c17214,14577,17247,14477,17247,14345r,-2054c17247,12158,17214,12059,17171,12059xm15005,18817r-426,l14579,17525v,-132,-44,-265,-88,-265l13737,17260v-44,,-88,133,-88,265l13649,18817r-427,c13179,18817,13135,18950,13135,19082r,2286c13135,21467,13157,21567,13190,21600r1859,c15082,21567,15104,21467,15104,21368r,-2286c15093,18917,15060,18817,15005,18817xm10718,18221r-536,l10182,16631v,-166,-44,-332,-109,-332l9143,16299v-55,,-109,133,-109,332l9034,18221r-536,c8443,18221,8388,18353,8388,18552r,2816c8388,21467,8399,21534,8421,21600r2363,c10805,21534,10816,21467,10816,21368r,-1259l10816,20109r,-1557c10827,18387,10773,18221,10718,18221xm15486,1027v,133,33,232,77,232l15957,1259r,1193c15957,2584,15989,2683,16033,2683r678,c16755,2683,16788,2584,16788,2452r,-1193l17182,1259v43,,76,-99,76,-232l17258,,15486,r,1027xm12862,11761r-482,l12380,10303v,-166,-43,-298,-98,-298l11451,10005v-55,,-99,132,-99,298l11352,11761r-481,c10816,11761,10773,11893,10773,12059r,2518c10773,14742,10816,14875,10871,14875r481,l11352,16333v,165,44,298,99,298l12282,16631v55,,98,-133,98,-298l12380,14875r482,c12916,14875,12960,14742,12960,14577r,-2518c12949,11893,12905,11761,12862,11761xm10773,1259v,166,43,298,98,298l11352,1557r,1458c11352,3180,11396,3313,11451,3313r831,c12337,3313,12380,3180,12380,3015r,-1458l12862,1557v54,,98,-132,98,-298l12960,,10784,r,1259l10773,1259xe" fillcolor="black [2732]" stroked="f" strokeweight="1pt">
                <v:stroke miterlimit="4" joinstyle="miter"/>
                <v:path arrowok="t" o:extrusionok="f" o:connecttype="custom" o:connectlocs="1254125,414021;1254125,414021;1254125,414021;1254125,414021" o:connectangles="0,90,180,270"/>
              </v:shape>
              <v:rect id="Rectangle" o:spid="_x0000_s1028" style="position:absolute;top:7620;width:68580;height:11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" fillcolor="#c00000 [3204]" stroked="f" strokeweight="1pt">
                <v:stroke miterlimit="4"/>
                <v:textbox inset="3pt,3pt,3pt,3pt"/>
              </v:rect>
              <v:rect id="Rectangle" o:spid="_x0000_s1029" style="position:absolute;top:8737;width:68580;height: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" fillcolor="#c00000 [3205]" stroked="f" strokeweight="1pt">
                <v:stroke miterlimit="4"/>
                <v:textbox inset="3pt,3pt,3pt,3p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079C2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DC321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010675B0"/>
    <w:multiLevelType w:val="hybridMultilevel"/>
    <w:tmpl w:val="08866F0C"/>
    <w:lvl w:ilvl="0" w:tplc="87869B7E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C00000" w:themeColor="text2"/>
        <w:u w:color="C00000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1B0354"/>
    <w:multiLevelType w:val="hybridMultilevel"/>
    <w:tmpl w:val="A1281CDC"/>
    <w:lvl w:ilvl="0" w:tplc="AEA2F03A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000000" w:themeColor="background1" w:themeShade="A6"/>
        <w:u w:color="C00000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533D15"/>
    <w:multiLevelType w:val="hybridMultilevel"/>
    <w:tmpl w:val="6A4EB6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08B23B8B"/>
    <w:multiLevelType w:val="hybridMultilevel"/>
    <w:tmpl w:val="E130A0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5F57AF7"/>
    <w:multiLevelType w:val="multilevel"/>
    <w:tmpl w:val="929C0FC4"/>
    <w:styleLink w:val="BullettedList"/>
    <w:lvl w:ilvl="0">
      <w:start w:val="1"/>
      <w:numFmt w:val="bullet"/>
      <w:pStyle w:val="Bullets"/>
      <w:lvlText w:val=""/>
      <w:lvlJc w:val="left"/>
      <w:pPr>
        <w:ind w:left="530" w:hanging="360"/>
      </w:pPr>
      <w:rPr>
        <w:rFonts w:ascii="Symbol" w:hAnsi="Symbol" w:hint="default"/>
        <w:color w:val="C00000" w:themeColor="accent2"/>
      </w:rPr>
    </w:lvl>
    <w:lvl w:ilvl="1">
      <w:start w:val="1"/>
      <w:numFmt w:val="bullet"/>
      <w:pStyle w:val="ListBullet2"/>
      <w:lvlText w:val="o"/>
      <w:lvlJc w:val="left"/>
      <w:pPr>
        <w:ind w:left="1440" w:hanging="360"/>
      </w:pPr>
      <w:rPr>
        <w:rFonts w:ascii="Courier New" w:hAnsi="Courier New" w:hint="default"/>
        <w:color w:val="C00000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DA5AD5"/>
    <w:multiLevelType w:val="hybridMultilevel"/>
    <w:tmpl w:val="BD20F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277AFC"/>
    <w:multiLevelType w:val="hybridMultilevel"/>
    <w:tmpl w:val="22A46128"/>
    <w:lvl w:ilvl="0" w:tplc="94AE65E6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C00000" w:themeColor="accent1"/>
        <w:u w:color="C00000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3547C4"/>
    <w:multiLevelType w:val="hybridMultilevel"/>
    <w:tmpl w:val="D0644C9E"/>
    <w:lvl w:ilvl="0" w:tplc="D68A18B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263C8E"/>
    <w:multiLevelType w:val="multilevel"/>
    <w:tmpl w:val="24FE79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456F0B"/>
    <w:multiLevelType w:val="hybridMultilevel"/>
    <w:tmpl w:val="8640E514"/>
    <w:lvl w:ilvl="0" w:tplc="88EC3A62">
      <w:numFmt w:val="bullet"/>
      <w:lvlText w:val="•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7BE5D17"/>
    <w:multiLevelType w:val="hybridMultilevel"/>
    <w:tmpl w:val="0F4A04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C02EFCE">
      <w:numFmt w:val="bullet"/>
      <w:lvlText w:val="•"/>
      <w:lvlJc w:val="left"/>
      <w:pPr>
        <w:ind w:left="1440" w:hanging="72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82B3981"/>
    <w:multiLevelType w:val="hybridMultilevel"/>
    <w:tmpl w:val="8ABE26DE"/>
    <w:lvl w:ilvl="0" w:tplc="04090003">
      <w:start w:val="1"/>
      <w:numFmt w:val="bullet"/>
      <w:lvlText w:val="o"/>
      <w:lvlJc w:val="left"/>
      <w:pPr>
        <w:ind w:left="530" w:hanging="360"/>
      </w:pPr>
      <w:rPr>
        <w:rFonts w:ascii="Courier New" w:hAnsi="Courier New" w:cs="Courier New" w:hint="default"/>
        <w:color w:val="C00000" w:themeColor="accen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EA1B3D"/>
    <w:multiLevelType w:val="hybridMultilevel"/>
    <w:tmpl w:val="3B2A08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D9448EF"/>
    <w:multiLevelType w:val="hybridMultilevel"/>
    <w:tmpl w:val="20941740"/>
    <w:lvl w:ilvl="0" w:tplc="5F42D17E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C00000" w:themeColor="accent2"/>
        <w:u w:color="C00000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BDC222B"/>
    <w:multiLevelType w:val="hybridMultilevel"/>
    <w:tmpl w:val="1CCE74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E6C7223"/>
    <w:multiLevelType w:val="hybridMultilevel"/>
    <w:tmpl w:val="02A4B1C2"/>
    <w:lvl w:ilvl="0" w:tplc="7F66E1C6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9961B0"/>
    <w:multiLevelType w:val="multilevel"/>
    <w:tmpl w:val="8EA6EA72"/>
    <w:lvl w:ilvl="0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  <w:color w:val="C00000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095000"/>
    <w:multiLevelType w:val="hybridMultilevel"/>
    <w:tmpl w:val="BFA4A880"/>
    <w:lvl w:ilvl="0" w:tplc="D4C08AD8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  <w:color w:val="C00000" w:themeColor="accent2"/>
      </w:rPr>
    </w:lvl>
    <w:lvl w:ilvl="1" w:tplc="FFEA3C3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C00000" w:themeColor="accent2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B385DE7"/>
    <w:multiLevelType w:val="hybridMultilevel"/>
    <w:tmpl w:val="68CA97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D1434CA"/>
    <w:multiLevelType w:val="hybridMultilevel"/>
    <w:tmpl w:val="EA36D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0E397A"/>
    <w:multiLevelType w:val="hybridMultilevel"/>
    <w:tmpl w:val="1A22FF1E"/>
    <w:lvl w:ilvl="0" w:tplc="E3B4F4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41A3D3B"/>
    <w:multiLevelType w:val="hybridMultilevel"/>
    <w:tmpl w:val="80D4BB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B760BC7"/>
    <w:multiLevelType w:val="hybridMultilevel"/>
    <w:tmpl w:val="FBE40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561039"/>
    <w:multiLevelType w:val="hybridMultilevel"/>
    <w:tmpl w:val="07188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D17129"/>
    <w:multiLevelType w:val="hybridMultilevel"/>
    <w:tmpl w:val="1E948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C6158E"/>
    <w:multiLevelType w:val="multilevel"/>
    <w:tmpl w:val="2430A412"/>
    <w:styleLink w:val="NumberedList"/>
    <w:lvl w:ilvl="0">
      <w:start w:val="1"/>
      <w:numFmt w:val="decimal"/>
      <w:pStyle w:val="Numbers"/>
      <w:lvlText w:val="%1."/>
      <w:lvlJc w:val="left"/>
      <w:pPr>
        <w:ind w:left="576" w:hanging="288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1152" w:hanging="288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28" w:hanging="288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304" w:hanging="288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880" w:hanging="288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56" w:hanging="2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032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608" w:hanging="288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84" w:hanging="288"/>
      </w:pPr>
      <w:rPr>
        <w:rFonts w:hint="default"/>
      </w:rPr>
    </w:lvl>
  </w:abstractNum>
  <w:abstractNum w:abstractNumId="36" w15:restartNumberingAfterBreak="0">
    <w:nsid w:val="619D08C4"/>
    <w:multiLevelType w:val="hybridMultilevel"/>
    <w:tmpl w:val="46326D84"/>
    <w:lvl w:ilvl="0" w:tplc="D68A18B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4630E3"/>
    <w:multiLevelType w:val="hybridMultilevel"/>
    <w:tmpl w:val="82E65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0F4D2C"/>
    <w:multiLevelType w:val="hybridMultilevel"/>
    <w:tmpl w:val="0D32A1E0"/>
    <w:lvl w:ilvl="0" w:tplc="88EC3A62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2707404">
    <w:abstractNumId w:val="33"/>
  </w:num>
  <w:num w:numId="2" w16cid:durableId="213733256">
    <w:abstractNumId w:val="38"/>
  </w:num>
  <w:num w:numId="3" w16cid:durableId="1796944720">
    <w:abstractNumId w:val="12"/>
  </w:num>
  <w:num w:numId="4" w16cid:durableId="94178745">
    <w:abstractNumId w:val="16"/>
  </w:num>
  <w:num w:numId="5" w16cid:durableId="603267314">
    <w:abstractNumId w:val="14"/>
  </w:num>
  <w:num w:numId="6" w16cid:durableId="650645744">
    <w:abstractNumId w:val="5"/>
  </w:num>
  <w:num w:numId="7" w16cid:durableId="1675573959">
    <w:abstractNumId w:val="34"/>
  </w:num>
  <w:num w:numId="8" w16cid:durableId="487983894">
    <w:abstractNumId w:val="27"/>
  </w:num>
  <w:num w:numId="9" w16cid:durableId="1485733267">
    <w:abstractNumId w:val="32"/>
  </w:num>
  <w:num w:numId="10" w16cid:durableId="1527789184">
    <w:abstractNumId w:val="31"/>
  </w:num>
  <w:num w:numId="11" w16cid:durableId="776754870">
    <w:abstractNumId w:val="22"/>
  </w:num>
  <w:num w:numId="12" w16cid:durableId="574633576">
    <w:abstractNumId w:val="36"/>
  </w:num>
  <w:num w:numId="13" w16cid:durableId="381756089">
    <w:abstractNumId w:val="10"/>
  </w:num>
  <w:num w:numId="14" w16cid:durableId="1100952661">
    <w:abstractNumId w:val="29"/>
  </w:num>
  <w:num w:numId="15" w16cid:durableId="898172943">
    <w:abstractNumId w:val="25"/>
  </w:num>
  <w:num w:numId="16" w16cid:durableId="568459380">
    <w:abstractNumId w:val="11"/>
  </w:num>
  <w:num w:numId="17" w16cid:durableId="855463159">
    <w:abstractNumId w:val="13"/>
  </w:num>
  <w:num w:numId="18" w16cid:durableId="369188051">
    <w:abstractNumId w:val="24"/>
  </w:num>
  <w:num w:numId="19" w16cid:durableId="2071148962">
    <w:abstractNumId w:val="23"/>
  </w:num>
  <w:num w:numId="20" w16cid:durableId="910041489">
    <w:abstractNumId w:val="26"/>
  </w:num>
  <w:num w:numId="21" w16cid:durableId="498155367">
    <w:abstractNumId w:val="6"/>
  </w:num>
  <w:num w:numId="22" w16cid:durableId="254944070">
    <w:abstractNumId w:val="30"/>
  </w:num>
  <w:num w:numId="23" w16cid:durableId="412822368">
    <w:abstractNumId w:val="19"/>
  </w:num>
  <w:num w:numId="24" w16cid:durableId="1715544611">
    <w:abstractNumId w:val="8"/>
  </w:num>
  <w:num w:numId="25" w16cid:durableId="911155523">
    <w:abstractNumId w:val="37"/>
  </w:num>
  <w:num w:numId="26" w16cid:durableId="1514296572">
    <w:abstractNumId w:val="21"/>
  </w:num>
  <w:num w:numId="27" w16cid:durableId="1991783206">
    <w:abstractNumId w:val="18"/>
  </w:num>
  <w:num w:numId="28" w16cid:durableId="1789742871">
    <w:abstractNumId w:val="20"/>
  </w:num>
  <w:num w:numId="29" w16cid:durableId="786385438">
    <w:abstractNumId w:val="15"/>
  </w:num>
  <w:num w:numId="30" w16cid:durableId="478763101">
    <w:abstractNumId w:val="4"/>
  </w:num>
  <w:num w:numId="31" w16cid:durableId="11616323">
    <w:abstractNumId w:val="23"/>
    <w:lvlOverride w:ilvl="0">
      <w:startOverride w:val="1"/>
    </w:lvlOverride>
  </w:num>
  <w:num w:numId="32" w16cid:durableId="657273673">
    <w:abstractNumId w:val="23"/>
    <w:lvlOverride w:ilvl="0">
      <w:startOverride w:val="1"/>
    </w:lvlOverride>
  </w:num>
  <w:num w:numId="33" w16cid:durableId="2097361099">
    <w:abstractNumId w:val="9"/>
  </w:num>
  <w:num w:numId="34" w16cid:durableId="1695307442">
    <w:abstractNumId w:val="17"/>
  </w:num>
  <w:num w:numId="35" w16cid:durableId="1026952754">
    <w:abstractNumId w:val="3"/>
  </w:num>
  <w:num w:numId="36" w16cid:durableId="1625454610">
    <w:abstractNumId w:val="2"/>
  </w:num>
  <w:num w:numId="37" w16cid:durableId="1436051404">
    <w:abstractNumId w:val="23"/>
    <w:lvlOverride w:ilvl="0">
      <w:startOverride w:val="1"/>
    </w:lvlOverride>
  </w:num>
  <w:num w:numId="38" w16cid:durableId="883567141">
    <w:abstractNumId w:val="1"/>
  </w:num>
  <w:num w:numId="39" w16cid:durableId="863439422">
    <w:abstractNumId w:val="7"/>
  </w:num>
  <w:num w:numId="40" w16cid:durableId="62188675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172984844">
    <w:abstractNumId w:val="23"/>
    <w:lvlOverride w:ilvl="0">
      <w:startOverride w:val="1"/>
    </w:lvlOverride>
  </w:num>
  <w:num w:numId="42" w16cid:durableId="660474099">
    <w:abstractNumId w:val="35"/>
  </w:num>
  <w:num w:numId="43" w16cid:durableId="442849533">
    <w:abstractNumId w:val="0"/>
  </w:num>
  <w:num w:numId="44" w16cid:durableId="19434893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82119456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37515870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920"/>
    <w:rsid w:val="00003B75"/>
    <w:rsid w:val="000048CB"/>
    <w:rsid w:val="00007C26"/>
    <w:rsid w:val="0002674F"/>
    <w:rsid w:val="00042CF0"/>
    <w:rsid w:val="000446E1"/>
    <w:rsid w:val="000530C7"/>
    <w:rsid w:val="00061AD5"/>
    <w:rsid w:val="000656AE"/>
    <w:rsid w:val="0008540B"/>
    <w:rsid w:val="000A5C89"/>
    <w:rsid w:val="000A7CCA"/>
    <w:rsid w:val="000D5219"/>
    <w:rsid w:val="000F0B18"/>
    <w:rsid w:val="000F6C90"/>
    <w:rsid w:val="0011677C"/>
    <w:rsid w:val="00121CCF"/>
    <w:rsid w:val="00123565"/>
    <w:rsid w:val="00124837"/>
    <w:rsid w:val="00127D78"/>
    <w:rsid w:val="001327F4"/>
    <w:rsid w:val="00135DEF"/>
    <w:rsid w:val="0014729A"/>
    <w:rsid w:val="00174F40"/>
    <w:rsid w:val="00184231"/>
    <w:rsid w:val="001900D7"/>
    <w:rsid w:val="00191D63"/>
    <w:rsid w:val="00191DD0"/>
    <w:rsid w:val="00193F0D"/>
    <w:rsid w:val="00194685"/>
    <w:rsid w:val="001A2376"/>
    <w:rsid w:val="001A3F3A"/>
    <w:rsid w:val="001B100B"/>
    <w:rsid w:val="001B20AD"/>
    <w:rsid w:val="001C01DC"/>
    <w:rsid w:val="001D5B2D"/>
    <w:rsid w:val="001D7E33"/>
    <w:rsid w:val="001E6CEB"/>
    <w:rsid w:val="00201773"/>
    <w:rsid w:val="00206A8B"/>
    <w:rsid w:val="00213709"/>
    <w:rsid w:val="00233C92"/>
    <w:rsid w:val="0024119E"/>
    <w:rsid w:val="00241A86"/>
    <w:rsid w:val="00270788"/>
    <w:rsid w:val="00271DD8"/>
    <w:rsid w:val="00276F32"/>
    <w:rsid w:val="00277281"/>
    <w:rsid w:val="0029115B"/>
    <w:rsid w:val="00297A58"/>
    <w:rsid w:val="002B0F79"/>
    <w:rsid w:val="00300599"/>
    <w:rsid w:val="00311990"/>
    <w:rsid w:val="00325DA0"/>
    <w:rsid w:val="003320D6"/>
    <w:rsid w:val="00352790"/>
    <w:rsid w:val="00377792"/>
    <w:rsid w:val="00391A7B"/>
    <w:rsid w:val="003933AC"/>
    <w:rsid w:val="003A1E3A"/>
    <w:rsid w:val="003B1CAC"/>
    <w:rsid w:val="003D5CFA"/>
    <w:rsid w:val="003E38AC"/>
    <w:rsid w:val="00404562"/>
    <w:rsid w:val="004120C2"/>
    <w:rsid w:val="00425C02"/>
    <w:rsid w:val="00434260"/>
    <w:rsid w:val="00435F2E"/>
    <w:rsid w:val="00436C33"/>
    <w:rsid w:val="00450BBB"/>
    <w:rsid w:val="00495014"/>
    <w:rsid w:val="004A09FC"/>
    <w:rsid w:val="004C32B5"/>
    <w:rsid w:val="004C595B"/>
    <w:rsid w:val="004E2FE1"/>
    <w:rsid w:val="004E6C41"/>
    <w:rsid w:val="004F3B2C"/>
    <w:rsid w:val="00502E99"/>
    <w:rsid w:val="0050308A"/>
    <w:rsid w:val="005045BC"/>
    <w:rsid w:val="00513443"/>
    <w:rsid w:val="00514CB1"/>
    <w:rsid w:val="00517485"/>
    <w:rsid w:val="00522168"/>
    <w:rsid w:val="005235DF"/>
    <w:rsid w:val="00533469"/>
    <w:rsid w:val="00541367"/>
    <w:rsid w:val="005426A5"/>
    <w:rsid w:val="00545E74"/>
    <w:rsid w:val="00585480"/>
    <w:rsid w:val="00594D7E"/>
    <w:rsid w:val="005A51C8"/>
    <w:rsid w:val="005B45F0"/>
    <w:rsid w:val="005C1710"/>
    <w:rsid w:val="005C6747"/>
    <w:rsid w:val="005C6902"/>
    <w:rsid w:val="005D3ADE"/>
    <w:rsid w:val="005E14D5"/>
    <w:rsid w:val="005E454D"/>
    <w:rsid w:val="005E6AAF"/>
    <w:rsid w:val="00631541"/>
    <w:rsid w:val="00640208"/>
    <w:rsid w:val="006535C5"/>
    <w:rsid w:val="00654A28"/>
    <w:rsid w:val="00655A85"/>
    <w:rsid w:val="00663A5E"/>
    <w:rsid w:val="00670E39"/>
    <w:rsid w:val="0067461F"/>
    <w:rsid w:val="006805BC"/>
    <w:rsid w:val="00682C7D"/>
    <w:rsid w:val="006A2748"/>
    <w:rsid w:val="006A4307"/>
    <w:rsid w:val="006B1B8E"/>
    <w:rsid w:val="006B2F2B"/>
    <w:rsid w:val="006C1BC5"/>
    <w:rsid w:val="00701D7A"/>
    <w:rsid w:val="00706815"/>
    <w:rsid w:val="00714A9A"/>
    <w:rsid w:val="007237D4"/>
    <w:rsid w:val="00743D10"/>
    <w:rsid w:val="00751BCB"/>
    <w:rsid w:val="007630F2"/>
    <w:rsid w:val="007707EE"/>
    <w:rsid w:val="007820AA"/>
    <w:rsid w:val="00792405"/>
    <w:rsid w:val="00794CED"/>
    <w:rsid w:val="007A3E5A"/>
    <w:rsid w:val="007A4B7E"/>
    <w:rsid w:val="007B6B58"/>
    <w:rsid w:val="007C271B"/>
    <w:rsid w:val="007C5A6C"/>
    <w:rsid w:val="007D34D0"/>
    <w:rsid w:val="007E060A"/>
    <w:rsid w:val="007E3455"/>
    <w:rsid w:val="007F1E4B"/>
    <w:rsid w:val="007F3CE4"/>
    <w:rsid w:val="007F3D82"/>
    <w:rsid w:val="007F68D3"/>
    <w:rsid w:val="00803C56"/>
    <w:rsid w:val="0080551C"/>
    <w:rsid w:val="008147F4"/>
    <w:rsid w:val="008203B1"/>
    <w:rsid w:val="00824D55"/>
    <w:rsid w:val="00825C8A"/>
    <w:rsid w:val="008353FE"/>
    <w:rsid w:val="00843863"/>
    <w:rsid w:val="00847081"/>
    <w:rsid w:val="00852BBD"/>
    <w:rsid w:val="008553BB"/>
    <w:rsid w:val="00871421"/>
    <w:rsid w:val="0088045F"/>
    <w:rsid w:val="008A4365"/>
    <w:rsid w:val="008A60B8"/>
    <w:rsid w:val="008A6ABB"/>
    <w:rsid w:val="008C0F10"/>
    <w:rsid w:val="008F1194"/>
    <w:rsid w:val="00905920"/>
    <w:rsid w:val="009128D7"/>
    <w:rsid w:val="009210EA"/>
    <w:rsid w:val="0092600A"/>
    <w:rsid w:val="009358CF"/>
    <w:rsid w:val="00935DD1"/>
    <w:rsid w:val="00945B9D"/>
    <w:rsid w:val="00952D54"/>
    <w:rsid w:val="009544F4"/>
    <w:rsid w:val="00974A50"/>
    <w:rsid w:val="009C0094"/>
    <w:rsid w:val="009C31D9"/>
    <w:rsid w:val="009E4B73"/>
    <w:rsid w:val="00A119C5"/>
    <w:rsid w:val="00A1430A"/>
    <w:rsid w:val="00A22F8A"/>
    <w:rsid w:val="00A4190C"/>
    <w:rsid w:val="00A43F3A"/>
    <w:rsid w:val="00A9160B"/>
    <w:rsid w:val="00A95895"/>
    <w:rsid w:val="00AA25B4"/>
    <w:rsid w:val="00AA371C"/>
    <w:rsid w:val="00AB78D1"/>
    <w:rsid w:val="00AC11E8"/>
    <w:rsid w:val="00AD1B49"/>
    <w:rsid w:val="00AD36A4"/>
    <w:rsid w:val="00AE732D"/>
    <w:rsid w:val="00AE7C50"/>
    <w:rsid w:val="00B012AE"/>
    <w:rsid w:val="00B04624"/>
    <w:rsid w:val="00B05BBE"/>
    <w:rsid w:val="00B17943"/>
    <w:rsid w:val="00B17E13"/>
    <w:rsid w:val="00B25B24"/>
    <w:rsid w:val="00B30707"/>
    <w:rsid w:val="00B53387"/>
    <w:rsid w:val="00B6591A"/>
    <w:rsid w:val="00B86DBD"/>
    <w:rsid w:val="00B91A00"/>
    <w:rsid w:val="00BB2437"/>
    <w:rsid w:val="00BB647D"/>
    <w:rsid w:val="00BC3EB3"/>
    <w:rsid w:val="00BD6B67"/>
    <w:rsid w:val="00BE2F30"/>
    <w:rsid w:val="00BE4751"/>
    <w:rsid w:val="00C026D3"/>
    <w:rsid w:val="00C05BBB"/>
    <w:rsid w:val="00C060A4"/>
    <w:rsid w:val="00C328F5"/>
    <w:rsid w:val="00C33966"/>
    <w:rsid w:val="00C56DC6"/>
    <w:rsid w:val="00C56DCA"/>
    <w:rsid w:val="00CA3BE4"/>
    <w:rsid w:val="00CB20A3"/>
    <w:rsid w:val="00CE03B5"/>
    <w:rsid w:val="00CE3304"/>
    <w:rsid w:val="00CF183C"/>
    <w:rsid w:val="00CF7269"/>
    <w:rsid w:val="00D06101"/>
    <w:rsid w:val="00D073F1"/>
    <w:rsid w:val="00D11E77"/>
    <w:rsid w:val="00D237A2"/>
    <w:rsid w:val="00D24EE0"/>
    <w:rsid w:val="00D30F4A"/>
    <w:rsid w:val="00D50E05"/>
    <w:rsid w:val="00D5153F"/>
    <w:rsid w:val="00D71C9E"/>
    <w:rsid w:val="00DB0C06"/>
    <w:rsid w:val="00DC2D39"/>
    <w:rsid w:val="00DD1468"/>
    <w:rsid w:val="00DD2790"/>
    <w:rsid w:val="00DF21FF"/>
    <w:rsid w:val="00DF5141"/>
    <w:rsid w:val="00E231A0"/>
    <w:rsid w:val="00E23B8F"/>
    <w:rsid w:val="00E24036"/>
    <w:rsid w:val="00E25BC6"/>
    <w:rsid w:val="00E414DA"/>
    <w:rsid w:val="00E61D53"/>
    <w:rsid w:val="00E6596E"/>
    <w:rsid w:val="00E667B3"/>
    <w:rsid w:val="00E82221"/>
    <w:rsid w:val="00EA1406"/>
    <w:rsid w:val="00EA5FA7"/>
    <w:rsid w:val="00EA67EB"/>
    <w:rsid w:val="00ED77F4"/>
    <w:rsid w:val="00EF043F"/>
    <w:rsid w:val="00EF314E"/>
    <w:rsid w:val="00EF627F"/>
    <w:rsid w:val="00F01696"/>
    <w:rsid w:val="00F1273A"/>
    <w:rsid w:val="00F26EB3"/>
    <w:rsid w:val="00F308BC"/>
    <w:rsid w:val="00F33362"/>
    <w:rsid w:val="00F64042"/>
    <w:rsid w:val="00F81CC4"/>
    <w:rsid w:val="00F823AD"/>
    <w:rsid w:val="00F90CA2"/>
    <w:rsid w:val="00F94789"/>
    <w:rsid w:val="00FA27A5"/>
    <w:rsid w:val="00FA555F"/>
    <w:rsid w:val="00FA61CB"/>
    <w:rsid w:val="00FB1147"/>
    <w:rsid w:val="00FB13F4"/>
    <w:rsid w:val="00FB6417"/>
    <w:rsid w:val="00FC6307"/>
    <w:rsid w:val="00FD70EF"/>
    <w:rsid w:val="00FE312E"/>
    <w:rsid w:val="00FE76AF"/>
    <w:rsid w:val="00FF1DDE"/>
    <w:rsid w:val="00FF6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42BAD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2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14D5"/>
    <w:rPr>
      <w:rFonts w:cs="Times New Roman (Body CS)"/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3F0D"/>
    <w:pPr>
      <w:spacing w:line="240" w:lineRule="auto"/>
      <w:outlineLvl w:val="0"/>
    </w:pPr>
    <w:rPr>
      <w:rFonts w:asciiTheme="majorHAnsi" w:hAnsiTheme="majorHAnsi"/>
      <w:color w:val="C00000" w:themeColor="accent1"/>
      <w:sz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F01696"/>
    <w:pPr>
      <w:keepNext/>
      <w:keepLines/>
      <w:outlineLvl w:val="1"/>
    </w:pPr>
    <w:rPr>
      <w:rFonts w:eastAsiaTheme="majorEastAsia" w:cstheme="majorBidi"/>
      <w:b/>
      <w:caps/>
      <w:color w:val="000000" w:themeColor="background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F01696"/>
    <w:pPr>
      <w:keepNext/>
      <w:keepLines/>
      <w:spacing w:after="0"/>
      <w:outlineLvl w:val="2"/>
    </w:pPr>
    <w:rPr>
      <w:rFonts w:eastAsiaTheme="majorEastAsia" w:cstheme="majorBidi"/>
      <w:b/>
      <w:caps/>
      <w:color w:val="5F0000" w:themeColor="accent1" w:themeShade="7F"/>
      <w:sz w:val="1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14D5"/>
    <w:rPr>
      <w:rFonts w:asciiTheme="majorHAnsi" w:hAnsiTheme="majorHAnsi" w:cs="Times New Roman (Body CS)"/>
      <w:color w:val="C00000" w:themeColor="accent1"/>
      <w:sz w:val="36"/>
    </w:rPr>
  </w:style>
  <w:style w:type="paragraph" w:styleId="Header">
    <w:name w:val="header"/>
    <w:basedOn w:val="Normal"/>
    <w:link w:val="HeaderChar"/>
    <w:uiPriority w:val="99"/>
    <w:semiHidden/>
    <w:rsid w:val="009544F4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544F4"/>
    <w:rPr>
      <w:rFonts w:cs="Times New Roman (Body CS)"/>
      <w:color w:val="000000" w:themeColor="text1"/>
    </w:rPr>
  </w:style>
  <w:style w:type="paragraph" w:styleId="Footer">
    <w:name w:val="footer"/>
    <w:basedOn w:val="Normal"/>
    <w:link w:val="FooterChar"/>
    <w:uiPriority w:val="99"/>
    <w:semiHidden/>
    <w:rsid w:val="009544F4"/>
    <w:pPr>
      <w:spacing w:after="0" w:line="240" w:lineRule="auto"/>
    </w:pPr>
    <w:rPr>
      <w:color w:val="000000" w:themeColor="background1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9544F4"/>
    <w:rPr>
      <w:rFonts w:cs="Times New Roman (Body CS)"/>
      <w:color w:val="000000" w:themeColor="background1"/>
    </w:rPr>
  </w:style>
  <w:style w:type="table" w:styleId="TableGrid">
    <w:name w:val="Table Grid"/>
    <w:basedOn w:val="TableNormal"/>
    <w:uiPriority w:val="39"/>
    <w:rsid w:val="006315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6315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000000" w:themeFill="background1" w:themeFillShade="F2"/>
      </w:tcPr>
    </w:tblStylePr>
    <w:tblStylePr w:type="band1Horz">
      <w:tblPr/>
      <w:tcPr>
        <w:shd w:val="clear" w:color="auto" w:fill="000000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CE03B5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127D78"/>
    <w:pPr>
      <w:spacing w:after="0" w:line="240" w:lineRule="auto"/>
    </w:pPr>
    <w:rPr>
      <w:rFonts w:asciiTheme="majorHAnsi" w:hAnsiTheme="majorHAnsi"/>
      <w:color w:val="C00000" w:themeColor="accent1"/>
      <w:sz w:val="68"/>
    </w:rPr>
  </w:style>
  <w:style w:type="character" w:customStyle="1" w:styleId="TitleChar">
    <w:name w:val="Title Char"/>
    <w:basedOn w:val="DefaultParagraphFont"/>
    <w:link w:val="Title"/>
    <w:uiPriority w:val="10"/>
    <w:rsid w:val="005E14D5"/>
    <w:rPr>
      <w:rFonts w:asciiTheme="majorHAnsi" w:hAnsiTheme="majorHAnsi" w:cs="Times New Roman (Body CS)"/>
      <w:color w:val="C00000" w:themeColor="accent1"/>
      <w:sz w:val="68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30F2"/>
    <w:pPr>
      <w:spacing w:after="0" w:line="240" w:lineRule="auto"/>
    </w:pPr>
    <w:rPr>
      <w:color w:val="7F7F7F" w:themeColor="text1" w:themeTint="80"/>
      <w:sz w:val="68"/>
    </w:rPr>
  </w:style>
  <w:style w:type="character" w:customStyle="1" w:styleId="SubtitleChar">
    <w:name w:val="Subtitle Char"/>
    <w:basedOn w:val="DefaultParagraphFont"/>
    <w:link w:val="Subtitle"/>
    <w:uiPriority w:val="11"/>
    <w:rsid w:val="005E14D5"/>
    <w:rPr>
      <w:rFonts w:cs="Times New Roman (Body CS)"/>
      <w:color w:val="7F7F7F" w:themeColor="text1" w:themeTint="80"/>
      <w:sz w:val="68"/>
    </w:rPr>
  </w:style>
  <w:style w:type="paragraph" w:customStyle="1" w:styleId="Bullets">
    <w:name w:val="Bullets"/>
    <w:basedOn w:val="Normal"/>
    <w:next w:val="Normal"/>
    <w:uiPriority w:val="12"/>
    <w:qFormat/>
    <w:rsid w:val="00123565"/>
    <w:pPr>
      <w:numPr>
        <w:numId w:val="39"/>
      </w:numPr>
      <w:pBdr>
        <w:top w:val="single" w:sz="12" w:space="6" w:color="C00000" w:themeColor="accent2"/>
        <w:bottom w:val="single" w:sz="12" w:space="6" w:color="C00000" w:themeColor="accent2"/>
      </w:pBdr>
    </w:pPr>
  </w:style>
  <w:style w:type="character" w:styleId="Strong">
    <w:name w:val="Strong"/>
    <w:basedOn w:val="DefaultParagraphFont"/>
    <w:uiPriority w:val="22"/>
    <w:qFormat/>
    <w:rsid w:val="005E6AAF"/>
    <w:rPr>
      <w:b/>
      <w:bCs/>
      <w:color w:val="C00000" w:themeColor="accent1"/>
    </w:rPr>
  </w:style>
  <w:style w:type="paragraph" w:customStyle="1" w:styleId="Numbers">
    <w:name w:val="Numbers"/>
    <w:basedOn w:val="Normal"/>
    <w:next w:val="Normal"/>
    <w:uiPriority w:val="13"/>
    <w:qFormat/>
    <w:rsid w:val="00123565"/>
    <w:pPr>
      <w:numPr>
        <w:numId w:val="42"/>
      </w:numPr>
    </w:pPr>
  </w:style>
  <w:style w:type="paragraph" w:styleId="Quote">
    <w:name w:val="Quote"/>
    <w:basedOn w:val="Normal"/>
    <w:next w:val="Normal"/>
    <w:link w:val="QuoteChar"/>
    <w:uiPriority w:val="29"/>
    <w:semiHidden/>
    <w:qFormat/>
    <w:rsid w:val="00743D1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F5141"/>
    <w:rPr>
      <w:rFonts w:cs="Times New Roman (Body CS)"/>
      <w:i/>
      <w:iCs/>
      <w:color w:val="404040" w:themeColor="text1" w:themeTint="BF"/>
    </w:rPr>
  </w:style>
  <w:style w:type="paragraph" w:customStyle="1" w:styleId="TableText">
    <w:name w:val="Table Text"/>
    <w:basedOn w:val="Normal"/>
    <w:next w:val="Normal"/>
    <w:link w:val="TableTextChar"/>
    <w:uiPriority w:val="17"/>
    <w:qFormat/>
    <w:rsid w:val="00CF7269"/>
    <w:pPr>
      <w:spacing w:after="0" w:line="240" w:lineRule="auto"/>
    </w:pPr>
    <w:rPr>
      <w:sz w:val="16"/>
    </w:rPr>
  </w:style>
  <w:style w:type="paragraph" w:customStyle="1" w:styleId="Graphheading1">
    <w:name w:val="Graph heading 1"/>
    <w:basedOn w:val="Normal"/>
    <w:uiPriority w:val="15"/>
    <w:qFormat/>
    <w:rsid w:val="007A3E5A"/>
    <w:pPr>
      <w:spacing w:before="120" w:after="60" w:line="240" w:lineRule="auto"/>
    </w:pPr>
    <w:rPr>
      <w:rFonts w:cstheme="minorBidi"/>
      <w:b/>
      <w:color w:val="C00000" w:themeColor="accent1"/>
      <w:sz w:val="24"/>
    </w:rPr>
  </w:style>
  <w:style w:type="paragraph" w:customStyle="1" w:styleId="Graphbullet">
    <w:name w:val="Graph bullet"/>
    <w:basedOn w:val="Normal"/>
    <w:uiPriority w:val="16"/>
    <w:qFormat/>
    <w:rsid w:val="007A3E5A"/>
    <w:pPr>
      <w:numPr>
        <w:numId w:val="33"/>
      </w:numPr>
      <w:spacing w:after="0" w:line="216" w:lineRule="auto"/>
      <w:ind w:left="284" w:hanging="284"/>
    </w:pPr>
    <w:rPr>
      <w:rFonts w:cstheme="minorBidi"/>
      <w:color w:val="595959" w:themeColor="text1" w:themeTint="A6"/>
      <w:sz w:val="20"/>
    </w:rPr>
  </w:style>
  <w:style w:type="paragraph" w:customStyle="1" w:styleId="Graphheading2">
    <w:name w:val="Graph heading 2"/>
    <w:basedOn w:val="Normal"/>
    <w:uiPriority w:val="15"/>
    <w:qFormat/>
    <w:rsid w:val="000F0B18"/>
    <w:pPr>
      <w:spacing w:before="120" w:after="60" w:line="240" w:lineRule="auto"/>
    </w:pPr>
    <w:rPr>
      <w:rFonts w:cstheme="minorBidi"/>
      <w:b/>
      <w:color w:val="600000" w:themeColor="accent2" w:themeShade="80"/>
      <w:sz w:val="24"/>
    </w:rPr>
  </w:style>
  <w:style w:type="paragraph" w:customStyle="1" w:styleId="Graphbullet2">
    <w:name w:val="Graph bullet 2"/>
    <w:basedOn w:val="Normal"/>
    <w:uiPriority w:val="16"/>
    <w:qFormat/>
    <w:rsid w:val="007A3E5A"/>
    <w:pPr>
      <w:numPr>
        <w:numId w:val="34"/>
      </w:numPr>
      <w:spacing w:after="0" w:line="216" w:lineRule="auto"/>
      <w:ind w:left="284" w:hanging="284"/>
    </w:pPr>
    <w:rPr>
      <w:rFonts w:cstheme="minorBidi"/>
      <w:color w:val="595959" w:themeColor="text1" w:themeTint="A6"/>
      <w:sz w:val="20"/>
    </w:rPr>
  </w:style>
  <w:style w:type="paragraph" w:customStyle="1" w:styleId="Graphheading3">
    <w:name w:val="Graph heading 3"/>
    <w:basedOn w:val="Normal"/>
    <w:uiPriority w:val="15"/>
    <w:qFormat/>
    <w:rsid w:val="000F0B18"/>
    <w:pPr>
      <w:spacing w:before="120" w:after="60" w:line="240" w:lineRule="auto"/>
    </w:pPr>
    <w:rPr>
      <w:rFonts w:cstheme="minorBidi"/>
      <w:b/>
      <w:color w:val="595959" w:themeColor="text1" w:themeTint="A6"/>
      <w:sz w:val="24"/>
    </w:rPr>
  </w:style>
  <w:style w:type="paragraph" w:customStyle="1" w:styleId="Graphbullet3">
    <w:name w:val="Graph bullet 3"/>
    <w:basedOn w:val="Normal"/>
    <w:uiPriority w:val="16"/>
    <w:qFormat/>
    <w:rsid w:val="007A3E5A"/>
    <w:pPr>
      <w:numPr>
        <w:numId w:val="35"/>
      </w:numPr>
      <w:spacing w:after="0" w:line="216" w:lineRule="auto"/>
      <w:ind w:left="284" w:hanging="284"/>
    </w:pPr>
    <w:rPr>
      <w:rFonts w:cstheme="minorBidi"/>
      <w:color w:val="595959" w:themeColor="text1" w:themeTint="A6"/>
      <w:sz w:val="20"/>
    </w:rPr>
  </w:style>
  <w:style w:type="paragraph" w:customStyle="1" w:styleId="Graphheading4">
    <w:name w:val="Graph heading 4"/>
    <w:basedOn w:val="Normal"/>
    <w:uiPriority w:val="15"/>
    <w:qFormat/>
    <w:rsid w:val="007A3E5A"/>
    <w:pPr>
      <w:spacing w:before="120" w:after="60" w:line="240" w:lineRule="auto"/>
    </w:pPr>
    <w:rPr>
      <w:rFonts w:cstheme="minorBidi"/>
      <w:b/>
      <w:color w:val="C00000" w:themeColor="text2"/>
      <w:sz w:val="24"/>
    </w:rPr>
  </w:style>
  <w:style w:type="paragraph" w:customStyle="1" w:styleId="Graphbullet4">
    <w:name w:val="Graph bullet 4"/>
    <w:basedOn w:val="Normal"/>
    <w:uiPriority w:val="16"/>
    <w:qFormat/>
    <w:rsid w:val="007A3E5A"/>
    <w:pPr>
      <w:numPr>
        <w:numId w:val="36"/>
      </w:numPr>
      <w:spacing w:after="0" w:line="240" w:lineRule="auto"/>
      <w:ind w:left="284" w:hanging="284"/>
    </w:pPr>
    <w:rPr>
      <w:rFonts w:cstheme="minorBidi"/>
      <w:color w:val="595959" w:themeColor="text1" w:themeTint="A6"/>
      <w:sz w:val="20"/>
    </w:rPr>
  </w:style>
  <w:style w:type="numbering" w:customStyle="1" w:styleId="BullettedList">
    <w:name w:val="BullettedList"/>
    <w:uiPriority w:val="99"/>
    <w:rsid w:val="00352790"/>
    <w:pPr>
      <w:numPr>
        <w:numId w:val="39"/>
      </w:numPr>
    </w:pPr>
  </w:style>
  <w:style w:type="numbering" w:customStyle="1" w:styleId="NumberedList">
    <w:name w:val="NumberedList"/>
    <w:uiPriority w:val="99"/>
    <w:rsid w:val="00DF21FF"/>
    <w:pPr>
      <w:numPr>
        <w:numId w:val="42"/>
      </w:numPr>
    </w:pPr>
  </w:style>
  <w:style w:type="paragraph" w:styleId="ListBullet2">
    <w:name w:val="List Bullet 2"/>
    <w:basedOn w:val="Normal"/>
    <w:uiPriority w:val="12"/>
    <w:qFormat/>
    <w:rsid w:val="00DF21FF"/>
    <w:pPr>
      <w:numPr>
        <w:ilvl w:val="1"/>
        <w:numId w:val="39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F01696"/>
    <w:rPr>
      <w:rFonts w:eastAsiaTheme="majorEastAsia" w:cstheme="majorBidi"/>
      <w:b/>
      <w:caps/>
      <w:color w:val="000000" w:themeColor="background1"/>
      <w:sz w:val="28"/>
      <w:szCs w:val="26"/>
    </w:rPr>
  </w:style>
  <w:style w:type="paragraph" w:styleId="ListNumber2">
    <w:name w:val="List Number 2"/>
    <w:basedOn w:val="Normal"/>
    <w:uiPriority w:val="14"/>
    <w:unhideWhenUsed/>
    <w:qFormat/>
    <w:rsid w:val="00DF21FF"/>
    <w:pPr>
      <w:numPr>
        <w:ilvl w:val="1"/>
        <w:numId w:val="42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F01696"/>
    <w:rPr>
      <w:rFonts w:eastAsiaTheme="majorEastAsia" w:cstheme="majorBidi"/>
      <w:b/>
      <w:caps/>
      <w:color w:val="5F0000" w:themeColor="accent1" w:themeShade="7F"/>
      <w:sz w:val="16"/>
      <w:szCs w:val="24"/>
    </w:rPr>
  </w:style>
  <w:style w:type="paragraph" w:customStyle="1" w:styleId="Tabletotal">
    <w:name w:val="Table total"/>
    <w:basedOn w:val="TableText"/>
    <w:link w:val="TabletotalChar"/>
    <w:uiPriority w:val="18"/>
    <w:qFormat/>
    <w:rsid w:val="00425C02"/>
    <w:rPr>
      <w:b/>
      <w:color w:val="000000" w:themeColor="background1"/>
    </w:rPr>
  </w:style>
  <w:style w:type="character" w:customStyle="1" w:styleId="TableTextChar">
    <w:name w:val="Table Text Char"/>
    <w:basedOn w:val="DefaultParagraphFont"/>
    <w:link w:val="TableText"/>
    <w:uiPriority w:val="17"/>
    <w:rsid w:val="005E14D5"/>
    <w:rPr>
      <w:rFonts w:cs="Times New Roman (Body CS)"/>
      <w:color w:val="000000" w:themeColor="text1"/>
      <w:sz w:val="16"/>
    </w:rPr>
  </w:style>
  <w:style w:type="character" w:customStyle="1" w:styleId="TabletotalChar">
    <w:name w:val="Table total Char"/>
    <w:basedOn w:val="TableTextChar"/>
    <w:link w:val="Tabletotal"/>
    <w:uiPriority w:val="18"/>
    <w:rsid w:val="005E14D5"/>
    <w:rPr>
      <w:rFonts w:cs="Times New Roman (Body CS)"/>
      <w:b/>
      <w:color w:val="000000" w:themeColor="background1"/>
      <w:sz w:val="16"/>
    </w:rPr>
  </w:style>
  <w:style w:type="paragraph" w:styleId="ListParagraph">
    <w:name w:val="List Paragraph"/>
    <w:basedOn w:val="Normal"/>
    <w:uiPriority w:val="34"/>
    <w:semiHidden/>
    <w:qFormat/>
    <w:rsid w:val="00EA67E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A2748"/>
    <w:rPr>
      <w:color w:val="0000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27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48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u.indeed.com/career-advice/career-development/example-of-an-executive-summary" TargetMode="Externa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unos.org/data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hle\AppData\Roaming\Microsoft\Templates\Healthcare%20business%20pla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E28759BB56543549464DCFF8C0B74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AEEBE6-C67E-4055-AC86-DE4A68F75F56}"/>
      </w:docPartPr>
      <w:docPartBody>
        <w:p w:rsidR="00777954" w:rsidRDefault="00777954">
          <w:pPr>
            <w:pStyle w:val="8E28759BB56543549464DCFF8C0B74C4"/>
          </w:pPr>
          <w:r w:rsidRPr="00DD2790">
            <w:t>EXECUTIVE</w:t>
          </w:r>
          <w:r w:rsidRPr="00495014">
            <w:t xml:space="preserve"> SUMMARY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675B0"/>
    <w:multiLevelType w:val="hybridMultilevel"/>
    <w:tmpl w:val="08866F0C"/>
    <w:lvl w:ilvl="0" w:tplc="87869B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E2841" w:themeColor="text2"/>
        <w:u w:color="156082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B0354"/>
    <w:multiLevelType w:val="hybridMultilevel"/>
    <w:tmpl w:val="A1281CDC"/>
    <w:lvl w:ilvl="0" w:tplc="AEA2F0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6A6A6" w:themeColor="background1" w:themeShade="A6"/>
        <w:u w:color="156082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F57AF7"/>
    <w:multiLevelType w:val="multilevel"/>
    <w:tmpl w:val="929C0FC4"/>
    <w:styleLink w:val="BullettedList"/>
    <w:lvl w:ilvl="0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  <w:color w:val="E97132" w:themeColor="accent2"/>
      </w:rPr>
    </w:lvl>
    <w:lvl w:ilvl="1">
      <w:start w:val="1"/>
      <w:numFmt w:val="bullet"/>
      <w:pStyle w:val="ListBullet2"/>
      <w:lvlText w:val="o"/>
      <w:lvlJc w:val="left"/>
      <w:pPr>
        <w:ind w:left="1440" w:hanging="360"/>
      </w:pPr>
      <w:rPr>
        <w:rFonts w:ascii="Courier New" w:hAnsi="Courier New" w:hint="default"/>
        <w:color w:val="E9713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277AFC"/>
    <w:multiLevelType w:val="hybridMultilevel"/>
    <w:tmpl w:val="22A46128"/>
    <w:lvl w:ilvl="0" w:tplc="94AE6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56082" w:themeColor="accent1"/>
        <w:u w:color="156082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9448EF"/>
    <w:multiLevelType w:val="hybridMultilevel"/>
    <w:tmpl w:val="20941740"/>
    <w:lvl w:ilvl="0" w:tplc="5F42D1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97132" w:themeColor="accent2"/>
        <w:u w:color="156082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C6158E"/>
    <w:multiLevelType w:val="multilevel"/>
    <w:tmpl w:val="2430A412"/>
    <w:styleLink w:val="NumberedList"/>
    <w:lvl w:ilvl="0">
      <w:start w:val="1"/>
      <w:numFmt w:val="decimal"/>
      <w:lvlText w:val="%1."/>
      <w:lvlJc w:val="left"/>
      <w:pPr>
        <w:ind w:left="576" w:hanging="288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1152" w:hanging="288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28" w:hanging="288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304" w:hanging="288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880" w:hanging="288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56" w:hanging="2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032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608" w:hanging="288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84" w:hanging="288"/>
      </w:pPr>
      <w:rPr>
        <w:rFonts w:hint="default"/>
      </w:rPr>
    </w:lvl>
  </w:abstractNum>
  <w:num w:numId="1" w16cid:durableId="492526896">
    <w:abstractNumId w:val="2"/>
  </w:num>
  <w:num w:numId="2" w16cid:durableId="69236875">
    <w:abstractNumId w:val="5"/>
  </w:num>
  <w:num w:numId="3" w16cid:durableId="200018889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08043757">
    <w:abstractNumId w:val="3"/>
  </w:num>
  <w:num w:numId="5" w16cid:durableId="1461262860">
    <w:abstractNumId w:val="4"/>
  </w:num>
  <w:num w:numId="6" w16cid:durableId="248736298">
    <w:abstractNumId w:val="1"/>
  </w:num>
  <w:num w:numId="7" w16cid:durableId="319239410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954"/>
    <w:rsid w:val="00300599"/>
    <w:rsid w:val="005D32C5"/>
    <w:rsid w:val="00777954"/>
    <w:rsid w:val="00AE7C50"/>
    <w:rsid w:val="00FA555F"/>
    <w:rsid w:val="00FE3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2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4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tedList">
    <w:name w:val="BullettedList"/>
    <w:uiPriority w:val="99"/>
    <w:pPr>
      <w:numPr>
        <w:numId w:val="1"/>
      </w:numPr>
    </w:pPr>
  </w:style>
  <w:style w:type="paragraph" w:styleId="ListBullet2">
    <w:name w:val="List Bullet 2"/>
    <w:basedOn w:val="Normal"/>
    <w:uiPriority w:val="12"/>
    <w:qFormat/>
    <w:pPr>
      <w:numPr>
        <w:ilvl w:val="1"/>
        <w:numId w:val="1"/>
      </w:numPr>
      <w:spacing w:after="200" w:line="264" w:lineRule="auto"/>
    </w:pPr>
    <w:rPr>
      <w:rFonts w:eastAsiaTheme="minorHAnsi" w:cs="Times New Roman (Body CS)"/>
      <w:color w:val="000000" w:themeColor="text1"/>
      <w:kern w:val="0"/>
      <w:sz w:val="22"/>
      <w:szCs w:val="22"/>
      <w14:ligatures w14:val="none"/>
    </w:rPr>
  </w:style>
  <w:style w:type="numbering" w:customStyle="1" w:styleId="NumberedList">
    <w:name w:val="NumberedList"/>
    <w:uiPriority w:val="99"/>
    <w:pPr>
      <w:numPr>
        <w:numId w:val="2"/>
      </w:numPr>
    </w:pPr>
  </w:style>
  <w:style w:type="paragraph" w:styleId="ListNumber2">
    <w:name w:val="List Number 2"/>
    <w:basedOn w:val="Normal"/>
    <w:uiPriority w:val="14"/>
    <w:unhideWhenUsed/>
    <w:qFormat/>
    <w:pPr>
      <w:numPr>
        <w:ilvl w:val="1"/>
        <w:numId w:val="3"/>
      </w:numPr>
      <w:spacing w:after="200" w:line="264" w:lineRule="auto"/>
    </w:pPr>
    <w:rPr>
      <w:rFonts w:eastAsiaTheme="minorHAnsi" w:cs="Times New Roman (Body CS)"/>
      <w:color w:val="000000" w:themeColor="text1"/>
      <w:kern w:val="0"/>
      <w:sz w:val="22"/>
      <w:szCs w:val="22"/>
      <w14:ligatures w14:val="none"/>
    </w:rPr>
  </w:style>
  <w:style w:type="paragraph" w:customStyle="1" w:styleId="8E28759BB56543549464DCFF8C0B74C4">
    <w:name w:val="8E28759BB56543549464DCFF8C0B74C4"/>
  </w:style>
  <w:style w:type="character" w:styleId="Strong">
    <w:name w:val="Strong"/>
    <w:basedOn w:val="DefaultParagraphFont"/>
    <w:uiPriority w:val="22"/>
    <w:qFormat/>
    <w:rPr>
      <w:b/>
      <w:bCs/>
      <w:color w:val="156082" w:themeColor="accent1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Healthcare">
  <a:themeElements>
    <a:clrScheme name="Custom 8">
      <a:dk1>
        <a:srgbClr val="000000"/>
      </a:dk1>
      <a:lt1>
        <a:srgbClr val="000000"/>
      </a:lt1>
      <a:dk2>
        <a:srgbClr val="C00000"/>
      </a:dk2>
      <a:lt2>
        <a:srgbClr val="C00000"/>
      </a:lt2>
      <a:accent1>
        <a:srgbClr val="C00000"/>
      </a:accent1>
      <a:accent2>
        <a:srgbClr val="C00000"/>
      </a:accent2>
      <a:accent3>
        <a:srgbClr val="C00000"/>
      </a:accent3>
      <a:accent4>
        <a:srgbClr val="C00000"/>
      </a:accent4>
      <a:accent5>
        <a:srgbClr val="C00000"/>
      </a:accent5>
      <a:accent6>
        <a:srgbClr val="C00000"/>
      </a:accent6>
      <a:hlink>
        <a:srgbClr val="000000"/>
      </a:hlink>
      <a:folHlink>
        <a:srgbClr val="000000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Healthcare" id="{8E585ACA-EF7B-4740-90C4-1122ECCB3F42}" vid="{04500B0B-062B-BC4C-91BD-C3C32043576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E304AE-9B22-4CA7-AEC4-3DED9C77D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Healthcare business plan</Template>
  <TotalTime>0</TotalTime>
  <Pages>5</Pages>
  <Words>636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2025-12-01T14:25:00Z</dcterms:created>
  <dcterms:modified xsi:type="dcterms:W3CDTF">2025-12-01T15:05:00Z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9e9f2b81-ec89-4ced-a280-14e5a4cf3e18</vt:lpwstr>
  </property>
</Properties>
</file>